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721406557"/>
        <w:docPartObj>
          <w:docPartGallery w:val="Cover Pages"/>
          <w:docPartUnique/>
        </w:docPartObj>
      </w:sdtPr>
      <w:sdtEndPr/>
      <w:sdtContent>
        <w:p w:rsidR="00C56F33" w:rsidRDefault="00C56F33"/>
        <w:p w:rsidR="00C56F33" w:rsidRDefault="003160B4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8240395</wp:posOffset>
                    </wp:positionV>
                    <wp:extent cx="891540" cy="320675"/>
                    <wp:effectExtent l="0" t="0" r="3810" b="3175"/>
                    <wp:wrapSquare wrapText="bothSides"/>
                    <wp:docPr id="217" name="文本框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91540" cy="320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160B4" w:rsidRPr="003160B4" w:rsidRDefault="003160B4">
                                <w:pPr>
                                  <w:rPr>
                                    <w:color w:val="628BAD" w:themeColor="accent2" w:themeShade="BF"/>
                                  </w:rPr>
                                </w:pPr>
                                <w:r w:rsidRPr="003160B4">
                                  <w:rPr>
                                    <w:color w:val="628BAD" w:themeColor="accent2" w:themeShade="BF"/>
                                  </w:rPr>
                                  <w:t>Demo 0.</w:t>
                                </w:r>
                                <w:r w:rsidR="00654AAE">
                                  <w:rPr>
                                    <w:color w:val="628BAD" w:themeColor="accent2" w:themeShade="B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" o:spid="_x0000_s1026" type="#_x0000_t202" style="position:absolute;margin-left:19pt;margin-top:648.85pt;width:70.2pt;height:25.2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" stroked="f">
                    <v:textbox>
                      <w:txbxContent>
                        <w:p w:rsidR="003160B4" w:rsidRPr="003160B4" w:rsidRDefault="003160B4">
                          <w:pPr>
                            <w:rPr>
                              <w:color w:val="628BAD" w:themeColor="accent2" w:themeShade="BF"/>
                            </w:rPr>
                          </w:pPr>
                          <w:r w:rsidRPr="003160B4">
                            <w:rPr>
                              <w:color w:val="628BAD" w:themeColor="accent2" w:themeShade="BF"/>
                            </w:rPr>
                            <w:t>Demo 0.</w:t>
                          </w:r>
                          <w:r w:rsidR="00654AAE">
                            <w:rPr>
                              <w:color w:val="628BAD" w:themeColor="accent2" w:themeShade="BF"/>
                            </w:rPr>
                            <w:t>2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C56F33"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1343660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5774055</wp:posOffset>
                        </wp:positionV>
                      </mc:Fallback>
                    </mc:AlternateContent>
                    <wp:extent cx="4686300" cy="6720840"/>
                    <wp:effectExtent l="0" t="0" r="2540" b="5080"/>
                    <wp:wrapSquare wrapText="bothSides"/>
                    <wp:docPr id="131" name="文本框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56F33" w:rsidRDefault="000C4DE7">
                                <w:pPr>
                                  <w:pStyle w:val="a5"/>
                                  <w:spacing w:before="40" w:after="560" w:line="216" w:lineRule="auto"/>
                                  <w:rPr>
                                    <w:color w:val="727CA3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727CA3" w:themeColor="accent1"/>
                                      <w:sz w:val="72"/>
                                      <w:szCs w:val="72"/>
                                    </w:rPr>
                                    <w:alias w:val="标题"/>
                                    <w:tag w:val=""/>
                                    <w:id w:val="-165760113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C56F33">
                                      <w:rPr>
                                        <w:color w:val="727CA3" w:themeColor="accent1"/>
                                        <w:sz w:val="72"/>
                                        <w:szCs w:val="72"/>
                                      </w:rPr>
                                      <w:t>个人简历</w:t>
                                    </w:r>
                                  </w:sdtContent>
                                </w:sdt>
                              </w:p>
                              <w:p w:rsidR="00D82AB7" w:rsidRPr="00C56F33" w:rsidRDefault="000C4DE7" w:rsidP="00C56F33">
                                <w:pPr>
                                  <w:pStyle w:val="a5"/>
                                  <w:spacing w:before="40" w:after="40"/>
                                  <w:rPr>
                                    <w:caps/>
                                    <w:color w:val="633E32" w:themeColor="accent5" w:themeShade="80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633E32" w:themeColor="accent5" w:themeShade="80"/>
                                      <w:sz w:val="28"/>
                                      <w:szCs w:val="28"/>
                                    </w:rPr>
                                    <w:alias w:val="副标题"/>
                                    <w:tag w:val=""/>
                                    <w:id w:val="-204482086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roofErr w:type="gramStart"/>
                                    <w:r w:rsidR="00C56F33">
                                      <w:rPr>
                                        <w:caps/>
                                        <w:color w:val="633E32" w:themeColor="accent5" w:themeShade="80"/>
                                        <w:sz w:val="28"/>
                                        <w:szCs w:val="28"/>
                                      </w:rPr>
                                      <w:t>韩</w:t>
                                    </w:r>
                                    <w:r w:rsidR="00C56F33">
                                      <w:rPr>
                                        <w:rFonts w:hint="eastAsia"/>
                                        <w:caps/>
                                        <w:color w:val="633E32" w:themeColor="accent5" w:themeShade="80"/>
                                        <w:sz w:val="28"/>
                                        <w:szCs w:val="28"/>
                                      </w:rPr>
                                      <w:t>言成</w:t>
                                    </w:r>
                                    <w:proofErr w:type="gramEnd"/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 id="文本框 131" o:spid="_x0000_s1027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" filled="f" stroked="f" strokeweight=".5pt">
                    <v:textbox style="mso-fit-shape-to-text:t" inset="0,0,0,0">
                      <w:txbxContent>
                        <w:p w:rsidR="00C56F33" w:rsidRDefault="000F7841">
                          <w:pPr>
                            <w:pStyle w:val="a5"/>
                            <w:spacing w:before="40" w:after="560" w:line="216" w:lineRule="auto"/>
                            <w:rPr>
                              <w:color w:val="727CA3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727CA3" w:themeColor="accent1"/>
                                <w:sz w:val="72"/>
                                <w:szCs w:val="72"/>
                              </w:rPr>
                              <w:alias w:val="标题"/>
                              <w:tag w:val=""/>
                              <w:id w:val="-165760113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C56F33">
                                <w:rPr>
                                  <w:color w:val="727CA3" w:themeColor="accent1"/>
                                  <w:sz w:val="72"/>
                                  <w:szCs w:val="72"/>
                                </w:rPr>
                                <w:t>个人简历</w:t>
                              </w:r>
                            </w:sdtContent>
                          </w:sdt>
                        </w:p>
                        <w:p w:rsidR="00D82AB7" w:rsidRPr="00C56F33" w:rsidRDefault="000F7841" w:rsidP="00C56F33">
                          <w:pPr>
                            <w:pStyle w:val="a5"/>
                            <w:spacing w:before="40" w:after="40"/>
                            <w:rPr>
                              <w:caps/>
                              <w:color w:val="633E32" w:themeColor="accent5" w:themeShade="80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633E32" w:themeColor="accent5" w:themeShade="80"/>
                                <w:sz w:val="28"/>
                                <w:szCs w:val="28"/>
                              </w:rPr>
                              <w:alias w:val="副标题"/>
                              <w:tag w:val=""/>
                              <w:id w:val="-204482086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roofErr w:type="gramStart"/>
                              <w:r w:rsidR="00C56F33">
                                <w:rPr>
                                  <w:caps/>
                                  <w:color w:val="633E32" w:themeColor="accent5" w:themeShade="80"/>
                                  <w:sz w:val="28"/>
                                  <w:szCs w:val="28"/>
                                </w:rPr>
                                <w:t>韩</w:t>
                              </w:r>
                              <w:r w:rsidR="00C56F33">
                                <w:rPr>
                                  <w:rFonts w:hint="eastAsia"/>
                                  <w:caps/>
                                  <w:color w:val="633E32" w:themeColor="accent5" w:themeShade="80"/>
                                  <w:sz w:val="28"/>
                                  <w:szCs w:val="28"/>
                                </w:rPr>
                                <w:t>言成</w:t>
                              </w:r>
                              <w:proofErr w:type="gramEnd"/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C56F3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矩形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C56F33" w:rsidRDefault="000C4DE7">
                                <w:pPr>
                                  <w:pStyle w:val="a5"/>
                                  <w:jc w:val="right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alias w:val="年份"/>
                                    <w:tag w:val=""/>
                                    <w:id w:val="-785116381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18-10-15T00:00:00Z">
                                      <w:dateFormat w:val="yyyy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C56F33">
                                      <w:rPr>
                                        <w:rFonts w:hint="eastAsia"/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2018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矩形 132" o:spid="_x0000_s1028" style="position:absolute;margin-left:-4.4pt;margin-top:0;width:46.8pt;height:77.75pt;z-index:251659264;visibility:visible;mso-wrap-style:square;mso-width-percent:0;mso-height-percent:0;mso-top-percent:23;mso-wrap-distance-left:9pt;mso-wrap-distance-top:0;mso-wrap-distance-right:9pt;mso-wrap-distance-bottom:0;mso-position-horizontal:right;mso-position-horizontal-relative:margin;mso-position-vertical-relative:page;mso-width-percent:0;mso-height-percent:0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" fillcolor="#727ca3 [3204]" stroked="f" strokeweight="1.5pt">
                    <o:lock v:ext="edit" aspectratio="t"/>
                    <v:textbox inset="3.6pt,,3.6pt">
                      <w:txbxContent>
                        <w:p w:rsidR="00C56F33" w:rsidRDefault="000F7841">
                          <w:pPr>
                            <w:pStyle w:val="a5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alias w:val="年份"/>
                              <w:tag w:val=""/>
                              <w:id w:val="-785116381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18-10-15T00:00:00Z">
                                <w:dateFormat w:val="yyyy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56F33">
                                <w:rPr>
                                  <w:rFonts w:hint="eastAsia"/>
                                  <w:color w:val="FFFFFF" w:themeColor="background1"/>
                                  <w:sz w:val="24"/>
                                  <w:szCs w:val="24"/>
                                </w:rPr>
                                <w:t>2018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C56F33">
            <w:br w:type="page"/>
          </w:r>
        </w:p>
      </w:sdtContent>
    </w:sdt>
    <w:p w:rsidR="00C56F33" w:rsidRDefault="00C56F33"/>
    <w:sdt>
      <w:sdtPr>
        <w:alias w:val="简历姓名"/>
        <w:tag w:val="简历姓名"/>
        <w:id w:val="2142538285"/>
        <w:placeholder>
          <w:docPart w:val="B48F639358C84DE383415F8857D8F78E"/>
        </w:placeholder>
        <w:docPartList>
          <w:docPartGallery w:val="Quick Parts"/>
          <w:docPartCategory w:val=" 简历名称"/>
        </w:docPartList>
      </w:sdtPr>
      <w:sdtEndPr/>
      <w:sdtContent>
        <w:p w:rsidR="004E1BFC" w:rsidRDefault="004E1BFC">
          <w:pPr>
            <w:pStyle w:val="a5"/>
          </w:pPr>
        </w:p>
        <w:tbl>
          <w:tblPr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30"/>
            <w:gridCol w:w="8725"/>
          </w:tblGrid>
          <w:tr w:rsidR="004E1BFC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:rsidR="004E1BFC" w:rsidRDefault="004E1BFC">
                <w:pPr>
                  <w:spacing w:after="0" w:line="240" w:lineRule="auto"/>
                </w:pPr>
              </w:p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:rsidR="004E1BFC" w:rsidRPr="002159C0" w:rsidRDefault="00372CFA">
                <w:pPr>
                  <w:pStyle w:val="af3"/>
                  <w:rPr>
                    <w:rFonts w:ascii="微软雅黑" w:eastAsia="微软雅黑" w:hAnsi="微软雅黑"/>
                  </w:rPr>
                </w:pPr>
                <w:r w:rsidRPr="002159C0">
                  <w:rPr>
                    <w:rFonts w:ascii="微软雅黑" w:eastAsia="微软雅黑" w:hAnsi="微软雅黑"/>
                    <w:color w:val="628BAD" w:themeColor="accent2" w:themeShade="BF"/>
                    <w:spacing w:val="10"/>
                  </w:rPr>
                  <w:sym w:font="Wingdings 3" w:char="F07D"/>
                </w:r>
                <w:sdt>
                  <w:sdtPr>
                    <w:rPr>
                      <w:rFonts w:ascii="微软雅黑" w:eastAsia="微软雅黑" w:hAnsi="微软雅黑"/>
                      <w:color w:val="628BAD" w:themeColor="accent2" w:themeShade="BF"/>
                    </w:rPr>
                    <w:id w:val="10979384"/>
                    <w:placeholder>
                      <w:docPart w:val="B95E01F3D4BC46F1A2E63FE401660EAC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EndPr/>
                  <w:sdtContent>
                    <w:proofErr w:type="gramStart"/>
                    <w:r w:rsidR="008E64A1" w:rsidRPr="002159C0">
                      <w:rPr>
                        <w:rFonts w:ascii="微软雅黑" w:eastAsia="微软雅黑" w:hAnsi="微软雅黑"/>
                        <w:color w:val="628BAD" w:themeColor="accent2" w:themeShade="BF"/>
                      </w:rPr>
                      <w:t>韩言成</w:t>
                    </w:r>
                    <w:proofErr w:type="gramEnd"/>
                  </w:sdtContent>
                </w:sdt>
              </w:p>
              <w:p w:rsidR="0022417A" w:rsidRPr="002159C0" w:rsidRDefault="0022417A">
                <w:pPr>
                  <w:pStyle w:val="affc"/>
                  <w:spacing w:line="240" w:lineRule="auto"/>
                  <w:rPr>
                    <w:rFonts w:ascii="微软雅黑" w:eastAsia="微软雅黑" w:hAnsi="微软雅黑"/>
                  </w:rPr>
                </w:pPr>
                <w:r w:rsidRPr="002159C0">
                  <w:rPr>
                    <w:rFonts w:ascii="微软雅黑" w:eastAsia="微软雅黑" w:hAnsi="微软雅黑"/>
                    <w:noProof/>
                  </w:rPr>
                  <w:drawing>
                    <wp:inline distT="0" distB="0" distL="0" distR="0">
                      <wp:extent cx="1045600" cy="929640"/>
                      <wp:effectExtent l="0" t="0" r="2540" b="3810"/>
                      <wp:docPr id="1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head_image.jpg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6908" cy="95747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2417A" w:rsidRPr="002159C0" w:rsidRDefault="0022417A">
                <w:pPr>
                  <w:pStyle w:val="affc"/>
                  <w:spacing w:line="240" w:lineRule="auto"/>
                  <w:rPr>
                    <w:rFonts w:ascii="微软雅黑" w:eastAsia="微软雅黑" w:hAnsi="微软雅黑"/>
                  </w:rPr>
                </w:pPr>
              </w:p>
              <w:p w:rsidR="00D82AB7" w:rsidRPr="002159C0" w:rsidRDefault="00D82AB7" w:rsidP="00D82AB7">
                <w:pPr>
                  <w:pStyle w:val="affc"/>
                  <w:spacing w:line="240" w:lineRule="auto"/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</w:rPr>
                </w:pPr>
                <w:r w:rsidRPr="002159C0">
                  <w:rPr>
                    <w:rFonts w:ascii="微软雅黑" w:eastAsia="微软雅黑" w:hAnsi="微软雅黑" w:hint="eastAsia"/>
                    <w:color w:val="628BAD" w:themeColor="accent2" w:themeShade="BF"/>
                    <w:sz w:val="21"/>
                    <w:szCs w:val="21"/>
                  </w:rPr>
                  <w:t>21岁</w:t>
                </w:r>
              </w:p>
              <w:p w:rsidR="00D82AB7" w:rsidRPr="002159C0" w:rsidRDefault="00D82AB7">
                <w:pPr>
                  <w:pStyle w:val="affc"/>
                  <w:spacing w:line="240" w:lineRule="auto"/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</w:rPr>
                </w:pPr>
                <w:r w:rsidRPr="002159C0">
                  <w:rPr>
                    <w:rFonts w:ascii="微软雅黑" w:eastAsia="微软雅黑" w:hAnsi="微软雅黑" w:hint="eastAsia"/>
                    <w:color w:val="628BAD" w:themeColor="accent2" w:themeShade="BF"/>
                    <w:sz w:val="21"/>
                    <w:szCs w:val="21"/>
                  </w:rPr>
                  <w:t>男</w:t>
                </w:r>
              </w:p>
              <w:p w:rsidR="00D82AB7" w:rsidRPr="002159C0" w:rsidRDefault="00D82AB7" w:rsidP="00D82AB7">
                <w:pPr>
                  <w:pStyle w:val="affc"/>
                  <w:spacing w:line="240" w:lineRule="auto"/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</w:rPr>
                </w:pPr>
                <w:r w:rsidRPr="002159C0">
                  <w:rPr>
                    <w:rFonts w:ascii="微软雅黑" w:eastAsia="微软雅黑" w:hAnsi="微软雅黑" w:hint="eastAsia"/>
                    <w:color w:val="628BAD" w:themeColor="accent2" w:themeShade="BF"/>
                    <w:sz w:val="21"/>
                    <w:szCs w:val="21"/>
                  </w:rPr>
                  <w:t>安徽省蚌埠市</w:t>
                </w:r>
              </w:p>
              <w:p w:rsidR="004E1BFC" w:rsidRPr="002159C0" w:rsidRDefault="00372CFA">
                <w:pPr>
                  <w:pStyle w:val="affc"/>
                  <w:spacing w:line="240" w:lineRule="auto"/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</w:rPr>
                </w:pPr>
                <w:r w:rsidRPr="002159C0"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  <w:lang w:val="zh-CN"/>
                  </w:rPr>
                  <w:t xml:space="preserve">电话: </w:t>
                </w:r>
                <w:r w:rsidR="0022417A" w:rsidRPr="002159C0">
                  <w:rPr>
                    <w:rFonts w:ascii="微软雅黑" w:eastAsia="微软雅黑" w:hAnsi="微软雅黑" w:hint="eastAsia"/>
                    <w:color w:val="628BAD" w:themeColor="accent2" w:themeShade="BF"/>
                    <w:sz w:val="21"/>
                    <w:szCs w:val="21"/>
                  </w:rPr>
                  <w:t>15255067569</w:t>
                </w:r>
              </w:p>
              <w:p w:rsidR="004E1BFC" w:rsidRPr="002159C0" w:rsidRDefault="00372CFA">
                <w:pPr>
                  <w:pStyle w:val="affc"/>
                  <w:spacing w:line="240" w:lineRule="auto"/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</w:rPr>
                </w:pPr>
                <w:r w:rsidRPr="002159C0"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  <w:lang w:val="zh-CN"/>
                  </w:rPr>
                  <w:t>电子邮</w:t>
                </w:r>
                <w:r w:rsidR="00240D0E">
                  <w:rPr>
                    <w:rFonts w:ascii="微软雅黑" w:eastAsia="微软雅黑" w:hAnsi="微软雅黑" w:hint="eastAsia"/>
                    <w:color w:val="628BAD" w:themeColor="accent2" w:themeShade="BF"/>
                    <w:sz w:val="21"/>
                    <w:szCs w:val="21"/>
                    <w:lang w:val="zh-CN"/>
                  </w:rPr>
                  <w:t>箱</w:t>
                </w:r>
                <w:r w:rsidRPr="002159C0"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  <w:lang w:val="zh-CN"/>
                  </w:rPr>
                  <w:t xml:space="preserve">: </w:t>
                </w:r>
                <w:r w:rsidR="0022417A" w:rsidRPr="002159C0"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  <w:lang w:val="zh-CN"/>
                  </w:rPr>
                  <w:t>hyc22966@outlook.com</w:t>
                </w:r>
              </w:p>
              <w:p w:rsidR="004E1BFC" w:rsidRDefault="00372CFA">
                <w:pPr>
                  <w:pStyle w:val="affc"/>
                  <w:spacing w:line="240" w:lineRule="auto"/>
                  <w:rPr>
                    <w:sz w:val="24"/>
                  </w:rPr>
                </w:pPr>
                <w:r w:rsidRPr="002159C0"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  <w:lang w:val="zh-CN"/>
                  </w:rPr>
                  <w:t xml:space="preserve">网站: </w:t>
                </w:r>
                <w:r w:rsidR="008E64A1" w:rsidRPr="002159C0">
                  <w:rPr>
                    <w:rFonts w:ascii="微软雅黑" w:eastAsia="微软雅黑" w:hAnsi="微软雅黑"/>
                    <w:color w:val="628BAD" w:themeColor="accent2" w:themeShade="BF"/>
                    <w:sz w:val="21"/>
                    <w:szCs w:val="21"/>
                    <w:lang w:val="zh-CN"/>
                  </w:rPr>
                  <w:t>----</w:t>
                </w:r>
              </w:p>
            </w:tc>
          </w:tr>
        </w:tbl>
        <w:p w:rsidR="004E1BFC" w:rsidRDefault="000C4DE7">
          <w:pPr>
            <w:pStyle w:val="a5"/>
          </w:pPr>
        </w:p>
      </w:sdtContent>
    </w:sdt>
    <w:p w:rsidR="004E1BFC" w:rsidRDefault="004E1BFC">
      <w:pPr>
        <w:pStyle w:val="a5"/>
      </w:pP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8690"/>
      </w:tblGrid>
      <w:tr w:rsidR="004E1BFC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:rsidR="004E1BFC" w:rsidRDefault="004E1BFC">
            <w:pPr>
              <w:spacing w:after="0" w:line="240" w:lineRule="auto"/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:rsidR="004E1BFC" w:rsidRPr="0022417A" w:rsidRDefault="0022417A" w:rsidP="009539C1">
            <w:pPr>
              <w:pStyle w:val="ad"/>
              <w:spacing w:after="0" w:line="360" w:lineRule="auto"/>
              <w:rPr>
                <w:color w:val="628BAD" w:themeColor="accent2" w:themeShade="BF"/>
                <w:sz w:val="32"/>
                <w:szCs w:val="32"/>
              </w:rPr>
            </w:pPr>
            <w:r w:rsidRPr="0022417A">
              <w:rPr>
                <w:rFonts w:hint="eastAsia"/>
                <w:color w:val="628BAD" w:themeColor="accent2" w:themeShade="BF"/>
                <w:sz w:val="32"/>
                <w:szCs w:val="32"/>
              </w:rPr>
              <w:t>求职意向</w:t>
            </w:r>
          </w:p>
          <w:p w:rsidR="00196174" w:rsidRPr="002159C0" w:rsidRDefault="00196174" w:rsidP="00196174">
            <w:pPr>
              <w:pStyle w:val="aff9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期望职位：</w:t>
            </w:r>
            <w:r w:rsidR="00D23A32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 xml:space="preserve"> 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后端开发</w:t>
            </w:r>
            <w:r w:rsidR="00D23A32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</w:t>
            </w:r>
            <w:r w:rsidR="00D23A32"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前端开发</w:t>
            </w:r>
          </w:p>
          <w:p w:rsidR="00196174" w:rsidRPr="002159C0" w:rsidRDefault="00196174" w:rsidP="00196174">
            <w:pPr>
              <w:pStyle w:val="aff9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 xml:space="preserve">期望行业： </w:t>
            </w:r>
            <w:r w:rsidR="00D23A32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IT</w:t>
            </w:r>
            <w:r w:rsidR="00D23A32"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 xml:space="preserve"> 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/</w:t>
            </w:r>
            <w:r w:rsidR="00D23A32"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互联网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 xml:space="preserve">　</w:t>
            </w:r>
          </w:p>
          <w:p w:rsidR="00196174" w:rsidRPr="002159C0" w:rsidRDefault="00196174" w:rsidP="00196174">
            <w:pPr>
              <w:pStyle w:val="aff9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期望城市：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 xml:space="preserve"> 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合肥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南京，上海</w:t>
            </w:r>
          </w:p>
          <w:p w:rsidR="004E1BFC" w:rsidRPr="002159C0" w:rsidRDefault="00196174">
            <w:pPr>
              <w:pStyle w:val="aff9"/>
              <w:rPr>
                <w:rFonts w:ascii="微软雅黑" w:eastAsia="微软雅黑" w:hAnsi="微软雅黑"/>
                <w:sz w:val="24"/>
                <w:szCs w:val="24"/>
              </w:rPr>
            </w:pP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 xml:space="preserve">期望薪资： </w:t>
            </w:r>
            <w:r w:rsidR="00096A6D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5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000-</w:t>
            </w:r>
            <w:r w:rsidR="00B335C8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6</w:t>
            </w:r>
            <w:r w:rsidR="00096A6D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5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00 /月</w:t>
            </w:r>
            <w:r w:rsidRPr="002159C0">
              <w:rPr>
                <w:rFonts w:ascii="微软雅黑" w:eastAsia="微软雅黑" w:hAnsi="微软雅黑"/>
                <w:sz w:val="24"/>
                <w:szCs w:val="24"/>
              </w:rPr>
              <w:t xml:space="preserve">　　</w:t>
            </w:r>
          </w:p>
          <w:p w:rsidR="00D23A32" w:rsidRPr="002159C0" w:rsidRDefault="00D23A32" w:rsidP="009539C1">
            <w:pPr>
              <w:pStyle w:val="ad"/>
              <w:spacing w:line="360" w:lineRule="auto"/>
              <w:rPr>
                <w:color w:val="628BAD" w:themeColor="accent2" w:themeShade="BF"/>
                <w:sz w:val="32"/>
                <w:szCs w:val="32"/>
              </w:rPr>
            </w:pPr>
            <w:r w:rsidRPr="002159C0">
              <w:rPr>
                <w:rFonts w:hint="eastAsia"/>
                <w:color w:val="628BAD" w:themeColor="accent2" w:themeShade="BF"/>
                <w:sz w:val="32"/>
                <w:szCs w:val="32"/>
              </w:rPr>
              <w:t>专业技能</w:t>
            </w:r>
          </w:p>
          <w:p w:rsidR="00D96EAC" w:rsidRPr="002159C0" w:rsidRDefault="00D96EAC" w:rsidP="00F7316E">
            <w:pPr>
              <w:pStyle w:val="aff9"/>
              <w:spacing w:afterLines="100" w:after="240"/>
              <w:contextualSpacing w:val="0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1</w:t>
            </w:r>
            <w:r w:rsidR="00D23A32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：</w:t>
            </w:r>
            <w:r w:rsidR="009C529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熟练掌握</w:t>
            </w:r>
            <w:proofErr w:type="spellStart"/>
            <w:r w:rsidR="00D82AB7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php</w:t>
            </w:r>
            <w:r w:rsidR="003160B4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+</w:t>
            </w:r>
            <w:r w:rsidR="003160B4"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mysql</w:t>
            </w:r>
            <w:proofErr w:type="spellEnd"/>
            <w:r w:rsidR="003160B4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技术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、</w:t>
            </w:r>
            <w:r w:rsidR="003160B4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面向对象编程思想，能熟练完成</w:t>
            </w:r>
            <w:r w:rsidR="00D82AB7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后端</w:t>
            </w:r>
            <w:r w:rsidR="003160B4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项目开发；</w:t>
            </w:r>
            <w:r w:rsidR="002A4EC3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熟悉</w:t>
            </w:r>
            <w:r w:rsidR="009357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使用</w:t>
            </w:r>
            <w:proofErr w:type="spellStart"/>
            <w:r w:rsidR="009357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redis</w:t>
            </w:r>
            <w:proofErr w:type="spellEnd"/>
            <w:r w:rsidR="003304E6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数据缓存</w:t>
            </w:r>
            <w:r w:rsidR="009539C1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；</w:t>
            </w:r>
            <w:r w:rsidR="0025637B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熟悉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对于Web网站开发的安全性要求，如</w:t>
            </w:r>
            <w:r w:rsidR="009539C1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使用RSA</w:t>
            </w:r>
            <w:r w:rsidR="009539C1" w:rsidRPr="009539C1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加密</w:t>
            </w:r>
            <w:r w:rsidRPr="009539C1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令牌技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术</w:t>
            </w:r>
            <w:r w:rsidR="009539C1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；熟悉json，xml数据格式，</w:t>
            </w:r>
            <w:r w:rsidR="00D941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实现</w:t>
            </w:r>
            <w:proofErr w:type="spellStart"/>
            <w:r w:rsidR="009539C1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api</w:t>
            </w:r>
            <w:proofErr w:type="spellEnd"/>
            <w:r w:rsidR="00D941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数据</w:t>
            </w:r>
            <w:r w:rsidR="009539C1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接口，前后端分离技术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。</w:t>
            </w:r>
          </w:p>
          <w:p w:rsidR="009C529A" w:rsidRPr="002159C0" w:rsidRDefault="00D96EAC" w:rsidP="00F7316E">
            <w:pPr>
              <w:pStyle w:val="aff9"/>
              <w:spacing w:afterLines="100" w:after="240"/>
              <w:contextualSpacing w:val="0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lastRenderedPageBreak/>
              <w:t>2：熟练掌握HTML，CSS，JavaScript；</w:t>
            </w:r>
            <w:r w:rsidR="00D666C0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并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能够运用bootstrap</w:t>
            </w:r>
            <w:r w:rsidR="00D666C0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jQuery</w:t>
            </w:r>
            <w:r w:rsidR="00D666C0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等框架完成前端开发</w:t>
            </w:r>
            <w:r w:rsidR="002A4EC3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；</w:t>
            </w:r>
            <w:r w:rsidR="00D666C0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熟</w:t>
            </w:r>
            <w:proofErr w:type="gramStart"/>
            <w:r w:rsidR="00096A6D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息</w:t>
            </w:r>
            <w:r w:rsidR="00D666C0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应用</w:t>
            </w:r>
            <w:proofErr w:type="gramEnd"/>
            <w:r w:rsidR="00D666C0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JavaScript 、Ajax 技术实现对于客户端的脚本验证</w:t>
            </w:r>
            <w:r w:rsidR="009C529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。</w:t>
            </w:r>
          </w:p>
          <w:p w:rsidR="002A4EC3" w:rsidRPr="002159C0" w:rsidRDefault="002A4EC3" w:rsidP="00F7316E">
            <w:pPr>
              <w:pStyle w:val="aff9"/>
              <w:spacing w:afterLines="100" w:after="240"/>
              <w:contextualSpacing w:val="0"/>
              <w:rPr>
                <w:rFonts w:ascii="微软雅黑" w:eastAsia="微软雅黑" w:hAnsi="微软雅黑"/>
                <w:sz w:val="24"/>
                <w:szCs w:val="24"/>
              </w:rPr>
            </w:pP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3</w:t>
            </w:r>
            <w:r w:rsidR="009C529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：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理解node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.js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开发流程，能够运用node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.js</w:t>
            </w:r>
            <w:r w:rsidR="009539C1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环境</w:t>
            </w:r>
            <w:r w:rsidR="00F26A2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</w:t>
            </w:r>
            <w:proofErr w:type="spellStart"/>
            <w:r w:rsidR="00F26A2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npm</w:t>
            </w:r>
            <w:proofErr w:type="spellEnd"/>
            <w:r w:rsidR="00F26A2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包管理，</w:t>
            </w:r>
            <w:r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 xml:space="preserve"> </w:t>
            </w:r>
            <w:r w:rsidR="002B64C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webpack</w:t>
            </w:r>
            <w:r w:rsidR="007A7A56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</w:t>
            </w:r>
            <w:r w:rsidR="007A7A56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vue.</w:t>
            </w:r>
            <w:r w:rsidR="007A7A56" w:rsidRPr="002159C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js</w:t>
            </w: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独立完成web应用开发。</w:t>
            </w:r>
          </w:p>
          <w:p w:rsidR="00D96EAC" w:rsidRDefault="002A4EC3" w:rsidP="00D23A32">
            <w:pPr>
              <w:pStyle w:val="aff9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2159C0">
              <w:rPr>
                <w:rFonts w:ascii="微软雅黑" w:eastAsia="微软雅黑" w:hAnsi="微软雅黑" w:hint="eastAsia"/>
                <w:sz w:val="24"/>
                <w:szCs w:val="24"/>
              </w:rPr>
              <w:t>4：</w:t>
            </w:r>
            <w:r w:rsidR="009C529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了解</w:t>
            </w:r>
            <w:proofErr w:type="spellStart"/>
            <w:r w:rsidR="009C529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linux</w:t>
            </w:r>
            <w:proofErr w:type="spellEnd"/>
            <w:r w:rsidR="009C529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服务器部署</w:t>
            </w:r>
            <w:r w:rsidR="002B64C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，MVC设计模式，及</w:t>
            </w:r>
            <w:proofErr w:type="spellStart"/>
            <w:r w:rsidR="002B64C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ecshop</w:t>
            </w:r>
            <w:proofErr w:type="spellEnd"/>
            <w:r w:rsidR="002B64CA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等二次开发工具的简单使用</w:t>
            </w:r>
            <w:r w:rsidR="00D666C0"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。</w:t>
            </w:r>
          </w:p>
          <w:p w:rsidR="00344C5F" w:rsidRPr="00F26A2E" w:rsidRDefault="00344C5F" w:rsidP="00344C5F">
            <w:pPr>
              <w:pStyle w:val="ad"/>
              <w:rPr>
                <w:color w:val="628BAD" w:themeColor="accent2" w:themeShade="BF"/>
                <w:sz w:val="32"/>
                <w:szCs w:val="32"/>
              </w:rPr>
            </w:pPr>
            <w:r w:rsidRPr="00B335C8">
              <w:rPr>
                <w:color w:val="628BAD" w:themeColor="accent2" w:themeShade="BF"/>
                <w:sz w:val="32"/>
                <w:szCs w:val="32"/>
              </w:rPr>
              <w:t>工作经历</w:t>
            </w:r>
          </w:p>
          <w:p w:rsidR="00344C5F" w:rsidRPr="00D9416E" w:rsidRDefault="00344C5F" w:rsidP="00344C5F">
            <w:pPr>
              <w:spacing w:before="100" w:beforeAutospacing="1" w:after="0" w:line="240" w:lineRule="auto"/>
              <w:rPr>
                <w:rFonts w:ascii="微软雅黑" w:eastAsia="微软雅黑" w:hAnsi="微软雅黑"/>
                <w:color w:val="727CA3" w:themeColor="accent1"/>
                <w:sz w:val="24"/>
                <w:szCs w:val="24"/>
                <w:lang w:val="zh-CN"/>
              </w:rPr>
            </w:pPr>
            <w:r w:rsidRPr="00D9416E">
              <w:rPr>
                <w:rFonts w:ascii="微软雅黑" w:eastAsia="微软雅黑" w:hAnsi="微软雅黑" w:hint="eastAsia"/>
                <w:b/>
                <w:bCs/>
                <w:color w:val="727CA3" w:themeColor="accent1"/>
                <w:sz w:val="24"/>
                <w:szCs w:val="24"/>
              </w:rPr>
              <w:t>后端开发</w:t>
            </w:r>
            <w:r w:rsidRPr="00D9416E">
              <w:rPr>
                <w:rFonts w:ascii="微软雅黑" w:eastAsia="微软雅黑" w:hAnsi="微软雅黑"/>
                <w:color w:val="727CA3" w:themeColor="accent1"/>
                <w:sz w:val="24"/>
                <w:szCs w:val="24"/>
                <w:lang w:val="zh-CN"/>
              </w:rPr>
              <w:t xml:space="preserve"> (</w:t>
            </w:r>
            <w:r w:rsidRPr="00D9416E">
              <w:rPr>
                <w:rFonts w:ascii="微软雅黑" w:eastAsia="微软雅黑" w:hAnsi="微软雅黑" w:hint="eastAsia"/>
                <w:color w:val="727CA3" w:themeColor="accent1"/>
                <w:sz w:val="24"/>
                <w:szCs w:val="24"/>
              </w:rPr>
              <w:t>2018/5</w:t>
            </w:r>
            <w:r w:rsidRPr="00D9416E">
              <w:rPr>
                <w:rFonts w:ascii="微软雅黑" w:eastAsia="微软雅黑" w:hAnsi="微软雅黑"/>
                <w:color w:val="727CA3" w:themeColor="accent1"/>
                <w:sz w:val="24"/>
                <w:szCs w:val="24"/>
                <w:lang w:val="zh-CN"/>
              </w:rPr>
              <w:t xml:space="preserve"> –</w:t>
            </w:r>
            <w:r w:rsidRPr="00D9416E">
              <w:rPr>
                <w:rFonts w:ascii="微软雅黑" w:eastAsia="微软雅黑" w:hAnsi="微软雅黑" w:hint="eastAsia"/>
                <w:color w:val="727CA3" w:themeColor="accent1"/>
                <w:sz w:val="24"/>
                <w:szCs w:val="24"/>
              </w:rPr>
              <w:t>2018/10</w:t>
            </w:r>
            <w:r w:rsidRPr="00D9416E">
              <w:rPr>
                <w:rFonts w:ascii="微软雅黑" w:eastAsia="微软雅黑" w:hAnsi="微软雅黑"/>
                <w:color w:val="727CA3" w:themeColor="accent1"/>
                <w:sz w:val="24"/>
                <w:szCs w:val="24"/>
                <w:lang w:val="zh-CN"/>
              </w:rPr>
              <w:t>)</w:t>
            </w:r>
          </w:p>
          <w:p w:rsidR="00344C5F" w:rsidRPr="00D9416E" w:rsidRDefault="000C4DE7" w:rsidP="00344C5F">
            <w:pPr>
              <w:pStyle w:val="af"/>
              <w:spacing w:after="0"/>
              <w:rPr>
                <w:rFonts w:ascii="微软雅黑" w:eastAsia="微软雅黑" w:hAnsi="微软雅黑"/>
                <w:sz w:val="24"/>
                <w:szCs w:val="24"/>
              </w:rPr>
            </w:pPr>
            <w:sdt>
              <w:sdtPr>
                <w:rPr>
                  <w:rStyle w:val="aff8"/>
                  <w:rFonts w:ascii="微软雅黑" w:eastAsia="微软雅黑" w:hAnsi="微软雅黑"/>
                  <w:sz w:val="24"/>
                  <w:szCs w:val="24"/>
                </w:rPr>
                <w:id w:val="326177524"/>
                <w:placeholder>
                  <w:docPart w:val="620A5982111044C391A511BE870DB328"/>
                </w:placeholder>
              </w:sdtPr>
              <w:sdtEndPr>
                <w:rPr>
                  <w:rStyle w:val="aff8"/>
                </w:rPr>
              </w:sdtEndPr>
              <w:sdtContent>
                <w:r w:rsidR="00344C5F" w:rsidRPr="00D9416E">
                  <w:rPr>
                    <w:rStyle w:val="aff8"/>
                    <w:rFonts w:ascii="微软雅黑" w:eastAsia="微软雅黑" w:hAnsi="微软雅黑" w:hint="eastAsia"/>
                    <w:sz w:val="24"/>
                    <w:szCs w:val="24"/>
                  </w:rPr>
                  <w:t>安徽彩玛信息科技有限公司</w:t>
                </w:r>
              </w:sdtContent>
            </w:sdt>
            <w:r w:rsidR="00344C5F" w:rsidRPr="00D9416E">
              <w:rPr>
                <w:rFonts w:ascii="微软雅黑" w:eastAsia="微软雅黑" w:hAnsi="微软雅黑"/>
                <w:sz w:val="24"/>
                <w:szCs w:val="24"/>
                <w:lang w:val="zh-CN"/>
              </w:rPr>
              <w:t xml:space="preserve"> </w:t>
            </w:r>
          </w:p>
          <w:p w:rsidR="00344C5F" w:rsidRPr="00D9416E" w:rsidRDefault="00344C5F" w:rsidP="00344C5F">
            <w:pPr>
              <w:pStyle w:val="aff9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D941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职责描述：在开发小组中负责后端开发，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使用php、</w:t>
            </w:r>
            <w:proofErr w:type="spellStart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mysql</w:t>
            </w:r>
            <w:proofErr w:type="spellEnd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等技术</w:t>
            </w:r>
            <w:r w:rsidRPr="00D941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实现</w:t>
            </w:r>
            <w:proofErr w:type="spellStart"/>
            <w:r w:rsidRPr="00D941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api</w:t>
            </w:r>
            <w:proofErr w:type="spellEnd"/>
            <w:r w:rsidRPr="00D941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数据接口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等功能</w:t>
            </w:r>
            <w:r w:rsidRPr="00D9416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。</w:t>
            </w:r>
          </w:p>
          <w:p w:rsidR="00344C5F" w:rsidRPr="00B335C8" w:rsidRDefault="00344C5F" w:rsidP="00344C5F">
            <w:pPr>
              <w:pStyle w:val="ad"/>
              <w:rPr>
                <w:color w:val="628BAD" w:themeColor="accent2" w:themeShade="BF"/>
                <w:sz w:val="32"/>
                <w:szCs w:val="32"/>
              </w:rPr>
            </w:pPr>
            <w:r>
              <w:rPr>
                <w:rFonts w:hint="eastAsia"/>
                <w:color w:val="628BAD" w:themeColor="accent2" w:themeShade="BF"/>
                <w:sz w:val="32"/>
                <w:szCs w:val="32"/>
              </w:rPr>
              <w:t>项目经验</w:t>
            </w:r>
          </w:p>
          <w:p w:rsidR="00344C5F" w:rsidRPr="006D6780" w:rsidRDefault="006D6780" w:rsidP="00344C5F">
            <w:pPr>
              <w:pStyle w:val="a"/>
              <w:rPr>
                <w:rFonts w:ascii="微软雅黑" w:eastAsia="微软雅黑" w:hAnsi="微软雅黑"/>
                <w:color w:val="3E5D78" w:themeColor="accent2" w:themeShade="8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3E5D78" w:themeColor="accent2" w:themeShade="80"/>
                <w:sz w:val="24"/>
                <w:szCs w:val="24"/>
              </w:rPr>
              <w:t>手机商城</w:t>
            </w:r>
          </w:p>
          <w:p w:rsidR="00344C5F" w:rsidRPr="00096A6D" w:rsidRDefault="00EA219E" w:rsidP="00096A6D">
            <w:pPr>
              <w:pStyle w:val="a"/>
              <w:numPr>
                <w:ilvl w:val="0"/>
                <w:numId w:val="0"/>
              </w:numPr>
              <w:ind w:left="360"/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</w:pPr>
            <w:r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后端使用node</w:t>
            </w:r>
            <w:r w:rsidRPr="006D678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.</w:t>
            </w:r>
            <w:r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js</w:t>
            </w:r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</w:t>
            </w:r>
            <w:proofErr w:type="spellStart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npm</w:t>
            </w:r>
            <w:proofErr w:type="spellEnd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，express生成器搭建，使用</w:t>
            </w:r>
            <w:proofErr w:type="spellStart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mysql</w:t>
            </w:r>
            <w:proofErr w:type="spellEnd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创建数据库，使用</w:t>
            </w:r>
            <w:r w:rsid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了</w:t>
            </w:r>
            <w:proofErr w:type="spellStart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redis</w:t>
            </w:r>
            <w:proofErr w:type="spellEnd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缓存数据，RSA加密令牌数据，完成</w:t>
            </w:r>
            <w:proofErr w:type="spellStart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api</w:t>
            </w:r>
            <w:proofErr w:type="spellEnd"/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数据接口配置。前端部分使用webpack和vue.</w:t>
            </w:r>
            <w:r w:rsidR="00241688" w:rsidRPr="006D6780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js</w:t>
            </w:r>
            <w:r w:rsidR="00241688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，使用DYUI设计界面</w:t>
            </w:r>
            <w:r w:rsid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并完成响应式布局</w:t>
            </w:r>
            <w:r w:rsidR="00EB4C3B" w:rsidRPr="006D678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。</w:t>
            </w:r>
          </w:p>
          <w:p w:rsidR="00344C5F" w:rsidRDefault="00096A6D" w:rsidP="00D23A32">
            <w:pPr>
              <w:pStyle w:val="a"/>
              <w:rPr>
                <w:rFonts w:ascii="微软雅黑" w:eastAsia="微软雅黑" w:hAnsi="微软雅黑"/>
                <w:color w:val="3E5D78" w:themeColor="accent2" w:themeShade="80"/>
                <w:sz w:val="24"/>
                <w:szCs w:val="24"/>
              </w:rPr>
            </w:pPr>
            <w:r w:rsidRPr="00096A6D">
              <w:rPr>
                <w:rFonts w:ascii="微软雅黑" w:eastAsia="微软雅黑" w:hAnsi="微软雅黑" w:hint="eastAsia"/>
                <w:color w:val="3E5D78" w:themeColor="accent2" w:themeShade="80"/>
                <w:sz w:val="24"/>
                <w:szCs w:val="24"/>
              </w:rPr>
              <w:t>段子社区</w:t>
            </w:r>
          </w:p>
          <w:p w:rsidR="00096A6D" w:rsidRDefault="00096A6D" w:rsidP="00096A6D">
            <w:pPr>
              <w:pStyle w:val="a"/>
              <w:numPr>
                <w:ilvl w:val="0"/>
                <w:numId w:val="0"/>
              </w:numPr>
              <w:ind w:left="360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运用node</w:t>
            </w:r>
            <w:r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.js</w:t>
            </w:r>
            <w:proofErr w:type="gramStart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环境爬取网站</w:t>
            </w:r>
            <w:proofErr w:type="gramEnd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段子、视频、图片数据，并设计</w:t>
            </w:r>
            <w:proofErr w:type="spellStart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api</w:t>
            </w:r>
            <w:proofErr w:type="spellEnd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数据接口，前端使用node</w:t>
            </w:r>
            <w:r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.js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</w:t>
            </w:r>
            <w:proofErr w:type="spellStart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vue</w:t>
            </w:r>
            <w:proofErr w:type="spellEnd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框架UI设计，最终</w:t>
            </w:r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同过访问</w:t>
            </w:r>
            <w:proofErr w:type="spellStart"/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api</w:t>
            </w:r>
            <w:proofErr w:type="spellEnd"/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接口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实现</w:t>
            </w:r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发布评论、</w:t>
            </w:r>
            <w:proofErr w:type="gramStart"/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点赞回复</w:t>
            </w:r>
            <w:proofErr w:type="gramEnd"/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、视频播放</w:t>
            </w:r>
            <w:r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 xml:space="preserve"> </w:t>
            </w:r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、图片浏览的功能。</w:t>
            </w:r>
            <w:r w:rsidR="00A4395F"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A</w:t>
            </w:r>
            <w:r w:rsid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pp已经使用安卓开发工具打包并在手机使用。</w:t>
            </w:r>
          </w:p>
          <w:p w:rsidR="00A4395F" w:rsidRDefault="00A4395F" w:rsidP="00A4395F">
            <w:pPr>
              <w:pStyle w:val="a"/>
              <w:rPr>
                <w:rFonts w:ascii="微软雅黑" w:eastAsia="微软雅黑" w:hAnsi="微软雅黑"/>
                <w:color w:val="3E5D78" w:themeColor="accent2" w:themeShade="8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3E5D78" w:themeColor="accent2" w:themeShade="80"/>
                <w:sz w:val="24"/>
                <w:szCs w:val="24"/>
              </w:rPr>
              <w:t>新华字典 网页程序</w:t>
            </w:r>
          </w:p>
          <w:p w:rsidR="00A4395F" w:rsidRPr="00A4395F" w:rsidRDefault="00A4395F" w:rsidP="00096A6D">
            <w:pPr>
              <w:pStyle w:val="a"/>
              <w:numPr>
                <w:ilvl w:val="0"/>
                <w:numId w:val="0"/>
              </w:numPr>
              <w:ind w:left="360"/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</w:pPr>
            <w:r w:rsidRP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lastRenderedPageBreak/>
              <w:t>使用‘聚合数据’提供的新华字典</w:t>
            </w:r>
            <w:proofErr w:type="spellStart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api</w:t>
            </w:r>
            <w:proofErr w:type="spellEnd"/>
            <w:r w:rsidRPr="00A4395F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接口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，运用php后端代理并重构</w:t>
            </w:r>
            <w:proofErr w:type="gramStart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构</w:t>
            </w:r>
            <w:proofErr w:type="gramEnd"/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接口，前端运用vue</w:t>
            </w:r>
            <w:r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  <w:t>.js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框架完成，最终能够实现汉字查询，拼音部首查询等功能的网页app。</w:t>
            </w:r>
            <w:bookmarkStart w:id="0" w:name="_GoBack"/>
            <w:bookmarkEnd w:id="0"/>
          </w:p>
          <w:p w:rsidR="004E1BFC" w:rsidRPr="00B335C8" w:rsidRDefault="002775BB">
            <w:pPr>
              <w:pStyle w:val="ad"/>
              <w:rPr>
                <w:color w:val="628BAD" w:themeColor="accent2" w:themeShade="BF"/>
                <w:sz w:val="32"/>
                <w:szCs w:val="32"/>
              </w:rPr>
            </w:pPr>
            <w:r>
              <w:rPr>
                <w:rFonts w:hint="eastAsia"/>
                <w:color w:val="628BAD" w:themeColor="accent2" w:themeShade="BF"/>
                <w:sz w:val="32"/>
                <w:szCs w:val="32"/>
              </w:rPr>
              <w:t>教育背景</w:t>
            </w:r>
          </w:p>
          <w:p w:rsidR="004E1BFC" w:rsidRPr="002159C0" w:rsidRDefault="002775BB" w:rsidP="00F26A2E">
            <w:pPr>
              <w:pStyle w:val="af"/>
              <w:spacing w:before="100" w:beforeAutospacing="1" w:after="0"/>
              <w:rPr>
                <w:rFonts w:ascii="微软雅黑" w:eastAsia="微软雅黑" w:hAnsi="微软雅黑"/>
                <w:b w:val="0"/>
                <w:sz w:val="24"/>
                <w:szCs w:val="24"/>
              </w:rPr>
            </w:pPr>
            <w:r w:rsidRPr="002159C0">
              <w:rPr>
                <w:rFonts w:ascii="微软雅黑" w:eastAsia="微软雅黑" w:hAnsi="微软雅黑" w:hint="eastAsia"/>
                <w:sz w:val="24"/>
                <w:szCs w:val="24"/>
              </w:rPr>
              <w:t>专科</w:t>
            </w:r>
            <w:r w:rsidR="00372CFA" w:rsidRPr="002159C0">
              <w:rPr>
                <w:rFonts w:ascii="微软雅黑" w:eastAsia="微软雅黑" w:hAnsi="微软雅黑"/>
                <w:b w:val="0"/>
                <w:sz w:val="24"/>
                <w:szCs w:val="24"/>
                <w:lang w:val="zh-CN"/>
              </w:rPr>
              <w:t xml:space="preserve"> (</w:t>
            </w:r>
            <w:r w:rsidRPr="002159C0">
              <w:rPr>
                <w:rFonts w:ascii="微软雅黑" w:eastAsia="微软雅黑" w:hAnsi="微软雅黑" w:hint="eastAsia"/>
                <w:b w:val="0"/>
                <w:sz w:val="24"/>
                <w:szCs w:val="24"/>
              </w:rPr>
              <w:t>201</w:t>
            </w:r>
            <w:r w:rsidR="00F26A2E">
              <w:rPr>
                <w:rFonts w:ascii="微软雅黑" w:eastAsia="微软雅黑" w:hAnsi="微软雅黑" w:hint="eastAsia"/>
                <w:b w:val="0"/>
                <w:sz w:val="24"/>
                <w:szCs w:val="24"/>
              </w:rPr>
              <w:t>5/9</w:t>
            </w:r>
            <w:r w:rsidR="00F26A2E">
              <w:rPr>
                <w:rFonts w:ascii="微软雅黑" w:eastAsia="微软雅黑" w:hAnsi="微软雅黑"/>
                <w:b w:val="0"/>
                <w:sz w:val="24"/>
                <w:szCs w:val="24"/>
              </w:rPr>
              <w:t xml:space="preserve"> – </w:t>
            </w:r>
            <w:r w:rsidRPr="002159C0">
              <w:rPr>
                <w:rFonts w:ascii="微软雅黑" w:eastAsia="微软雅黑" w:hAnsi="微软雅黑" w:hint="eastAsia"/>
                <w:b w:val="0"/>
                <w:sz w:val="24"/>
                <w:szCs w:val="24"/>
              </w:rPr>
              <w:t>2018</w:t>
            </w:r>
            <w:r w:rsidR="00372CFA" w:rsidRPr="002159C0">
              <w:rPr>
                <w:rFonts w:ascii="微软雅黑" w:eastAsia="微软雅黑" w:hAnsi="微软雅黑"/>
                <w:b w:val="0"/>
                <w:sz w:val="24"/>
                <w:szCs w:val="24"/>
                <w:lang w:val="zh-CN"/>
              </w:rPr>
              <w:t>)</w:t>
            </w:r>
          </w:p>
          <w:p w:rsidR="004E1BFC" w:rsidRPr="002159C0" w:rsidRDefault="002775BB" w:rsidP="00D9660D">
            <w:pPr>
              <w:pStyle w:val="a"/>
              <w:numPr>
                <w:ilvl w:val="0"/>
                <w:numId w:val="1"/>
              </w:numPr>
              <w:spacing w:afterLines="100" w:after="240" w:line="240" w:lineRule="auto"/>
              <w:ind w:left="357" w:hanging="357"/>
              <w:rPr>
                <w:rFonts w:ascii="微软雅黑" w:eastAsia="微软雅黑" w:hAnsi="微软雅黑"/>
                <w:color w:val="262626" w:themeColor="text1" w:themeTint="D9"/>
                <w:sz w:val="24"/>
                <w:szCs w:val="28"/>
              </w:rPr>
            </w:pPr>
            <w:r w:rsidRPr="002159C0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8"/>
              </w:rPr>
              <w:t>毕业院校：安徽电子信息职业技术学院</w:t>
            </w:r>
          </w:p>
          <w:p w:rsidR="004E1BFC" w:rsidRPr="00344C5F" w:rsidRDefault="002775BB" w:rsidP="00344C5F">
            <w:pPr>
              <w:pStyle w:val="a"/>
              <w:numPr>
                <w:ilvl w:val="0"/>
                <w:numId w:val="1"/>
              </w:numPr>
              <w:spacing w:afterLines="100" w:after="240" w:line="240" w:lineRule="auto"/>
              <w:ind w:left="357" w:hanging="357"/>
              <w:rPr>
                <w:rFonts w:ascii="微软雅黑" w:eastAsia="微软雅黑" w:hAnsi="微软雅黑"/>
                <w:color w:val="262626" w:themeColor="text1" w:themeTint="D9"/>
                <w:sz w:val="24"/>
                <w:szCs w:val="24"/>
              </w:rPr>
            </w:pPr>
            <w:r w:rsidRPr="00F26A2E">
              <w:rPr>
                <w:rFonts w:ascii="微软雅黑" w:eastAsia="微软雅黑" w:hAnsi="微软雅黑" w:hint="eastAsia"/>
                <w:color w:val="262626" w:themeColor="text1" w:themeTint="D9"/>
                <w:sz w:val="24"/>
                <w:szCs w:val="24"/>
              </w:rPr>
              <w:t>专业：计算机应用技术</w:t>
            </w:r>
          </w:p>
        </w:tc>
      </w:tr>
    </w:tbl>
    <w:tbl>
      <w:tblPr>
        <w:tblpPr w:leftFromText="187" w:rightFromText="187" w:tblpYSpec="bottom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4E1BFC">
        <w:trPr>
          <w:trHeight w:val="576"/>
        </w:trPr>
        <w:tc>
          <w:tcPr>
            <w:tcW w:w="9576" w:type="dxa"/>
          </w:tcPr>
          <w:p w:rsidR="004E1BFC" w:rsidRDefault="004E1BFC">
            <w:pPr>
              <w:spacing w:after="0" w:line="240" w:lineRule="auto"/>
            </w:pPr>
          </w:p>
        </w:tc>
      </w:tr>
    </w:tbl>
    <w:p w:rsidR="004E1BFC" w:rsidRDefault="004E1BFC"/>
    <w:p w:rsidR="004E1BFC" w:rsidRDefault="004E1BFC"/>
    <w:sectPr w:rsidR="004E1BFC" w:rsidSect="00C56F33">
      <w:headerReference w:type="even" r:id="rId12"/>
      <w:headerReference w:type="default" r:id="rId13"/>
      <w:footerReference w:type="even" r:id="rId14"/>
      <w:footerReference w:type="default" r:id="rId15"/>
      <w:pgSz w:w="11907" w:h="16839"/>
      <w:pgMar w:top="1440" w:right="1418" w:bottom="1440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DE7" w:rsidRDefault="000C4DE7">
      <w:pPr>
        <w:spacing w:after="0" w:line="240" w:lineRule="auto"/>
      </w:pPr>
      <w:r>
        <w:separator/>
      </w:r>
    </w:p>
  </w:endnote>
  <w:endnote w:type="continuationSeparator" w:id="0">
    <w:p w:rsidR="000C4DE7" w:rsidRDefault="000C4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BFC" w:rsidRDefault="00372CFA">
    <w:pPr>
      <w:pStyle w:val="affe"/>
    </w:pPr>
    <w:r>
      <w:rPr>
        <w:color w:val="CEDBE6" w:themeColor="accent2" w:themeTint="80"/>
      </w:rPr>
      <w:sym w:font="Wingdings 3" w:char="F07D"/>
    </w:r>
    <w:r>
      <w:rPr>
        <w:lang w:val="zh-CN"/>
      </w:rPr>
      <w:t xml:space="preserve">  </w:t>
    </w: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lang w:val="zh-CN"/>
      </w:rPr>
      <w:t xml:space="preserve"> | </w:t>
    </w:r>
    <w:sdt>
      <w:sdtPr>
        <w:id w:val="121446346"/>
        <w:showingPlcHdr/>
        <w:text/>
      </w:sdtPr>
      <w:sdtEndPr/>
      <w:sdtContent>
        <w:r>
          <w:rPr>
            <w:lang w:val="zh-CN"/>
          </w:rPr>
          <w:t>[</w:t>
        </w:r>
        <w:proofErr w:type="gramStart"/>
        <w:r>
          <w:rPr>
            <w:lang w:val="zh-CN"/>
          </w:rPr>
          <w:t>键入您</w:t>
        </w:r>
        <w:proofErr w:type="gramEnd"/>
        <w:r>
          <w:rPr>
            <w:lang w:val="zh-CN"/>
          </w:rPr>
          <w:t>的电话号码</w:t>
        </w:r>
        <w:r>
          <w:rPr>
            <w:lang w:val="zh-CN"/>
          </w:rPr>
          <w:t>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BFC" w:rsidRDefault="00372CFA">
    <w:pPr>
      <w:pStyle w:val="afff0"/>
    </w:pPr>
    <w:r>
      <w:rPr>
        <w:color w:val="CEDBE6" w:themeColor="accent2" w:themeTint="80"/>
      </w:rPr>
      <w:sym w:font="Wingdings 3" w:char="F07D"/>
    </w:r>
    <w:r>
      <w:rPr>
        <w:lang w:val="zh-CN"/>
      </w:rPr>
      <w:t xml:space="preserve">  </w:t>
    </w: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3</w:t>
    </w:r>
    <w:r>
      <w:fldChar w:fldCharType="end"/>
    </w:r>
    <w:r>
      <w:rPr>
        <w:lang w:val="zh-CN"/>
      </w:rPr>
      <w:t xml:space="preserve"> | </w:t>
    </w:r>
    <w:sdt>
      <w:sdtPr>
        <w:rPr>
          <w:rFonts w:hint="eastAsia"/>
        </w:rPr>
        <w:id w:val="121446365"/>
        <w:temporary/>
        <w:text/>
      </w:sdtPr>
      <w:sdtEndPr/>
      <w:sdtContent>
        <w:r>
          <w:rPr>
            <w:lang w:val="zh-CN"/>
          </w:rPr>
          <w:t>[</w:t>
        </w:r>
        <w:proofErr w:type="gramStart"/>
        <w:r>
          <w:rPr>
            <w:lang w:val="zh-CN"/>
          </w:rPr>
          <w:t>键入您</w:t>
        </w:r>
        <w:proofErr w:type="gramEnd"/>
        <w:r>
          <w:rPr>
            <w:lang w:val="zh-CN"/>
          </w:rPr>
          <w:t>的电子邮件地址</w:t>
        </w:r>
        <w:r>
          <w:rPr>
            <w:lang w:val="zh-CN"/>
          </w:rPr>
          <w:t>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DE7" w:rsidRDefault="000C4DE7">
      <w:pPr>
        <w:spacing w:after="0" w:line="240" w:lineRule="auto"/>
      </w:pPr>
      <w:r>
        <w:separator/>
      </w:r>
    </w:p>
  </w:footnote>
  <w:footnote w:type="continuationSeparator" w:id="0">
    <w:p w:rsidR="000C4DE7" w:rsidRDefault="000C4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BFC" w:rsidRDefault="00372CFA">
    <w:pPr>
      <w:pStyle w:val="affd"/>
      <w:jc w:val="right"/>
    </w:pPr>
    <w:r>
      <w:rPr>
        <w:color w:val="CEDBE6" w:themeColor="accent2" w:themeTint="80"/>
      </w:rPr>
      <w:sym w:font="Wingdings 3" w:char="F07D"/>
    </w:r>
    <w:r>
      <w:rPr>
        <w:lang w:val="zh-CN"/>
      </w:rPr>
      <w:t xml:space="preserve"> </w:t>
    </w:r>
    <w:r>
      <w:rPr>
        <w:lang w:val="zh-CN"/>
      </w:rPr>
      <w:t>简历</w:t>
    </w:r>
    <w:r>
      <w:rPr>
        <w:lang w:val="zh-CN"/>
      </w:rPr>
      <w:t xml:space="preserve">: </w:t>
    </w:r>
    <w:sdt>
      <w:sdtPr>
        <w:id w:val="176770587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proofErr w:type="gramStart"/>
        <w:r w:rsidR="008E64A1">
          <w:t>韩言成</w:t>
        </w:r>
        <w:proofErr w:type="gramEnd"/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BFC" w:rsidRDefault="00372CFA">
    <w:pPr>
      <w:pStyle w:val="afff"/>
      <w:jc w:val="left"/>
    </w:pPr>
    <w:r>
      <w:rPr>
        <w:color w:val="CEDBE6" w:themeColor="accent2" w:themeTint="80"/>
      </w:rPr>
      <w:sym w:font="Wingdings 3" w:char="F07D"/>
    </w:r>
    <w:r>
      <w:rPr>
        <w:lang w:val="zh-CN"/>
      </w:rPr>
      <w:t xml:space="preserve"> </w:t>
    </w:r>
    <w:r>
      <w:rPr>
        <w:lang w:val="zh-CN"/>
      </w:rPr>
      <w:t>简历</w:t>
    </w:r>
    <w:r>
      <w:rPr>
        <w:lang w:val="zh-CN"/>
      </w:rPr>
      <w:t xml:space="preserve">: </w:t>
    </w:r>
    <w:sdt>
      <w:sdtPr>
        <w:id w:val="176939009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proofErr w:type="gramStart"/>
        <w:r w:rsidR="008E64A1">
          <w:t>韩言成</w:t>
        </w:r>
        <w:proofErr w:type="gramEnd"/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5"/>
      <w:lvlText w:val=""/>
      <w:lvlJc w:val="left"/>
      <w:pPr>
        <w:ind w:left="1800" w:hanging="360"/>
      </w:pPr>
      <w:rPr>
        <w:rFonts w:ascii="Symbol" w:eastAsia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4"/>
      <w:lvlText w:val=""/>
      <w:lvlJc w:val="left"/>
      <w:pPr>
        <w:ind w:left="1440" w:hanging="360"/>
      </w:pPr>
      <w:rPr>
        <w:rFonts w:ascii="Symbol" w:eastAsia="Symbol" w:hAnsi="Symbol" w:hint="default"/>
        <w:color w:val="628BAD" w:themeColor="accent2" w:themeShade="B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3"/>
      <w:lvlText w:val=""/>
      <w:lvlJc w:val="left"/>
      <w:pPr>
        <w:ind w:left="1080" w:hanging="360"/>
      </w:pPr>
      <w:rPr>
        <w:rFonts w:ascii="Wingdings 3" w:eastAsia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2"/>
      <w:lvlText w:val=""/>
      <w:lvlJc w:val="left"/>
      <w:pPr>
        <w:ind w:left="720" w:hanging="360"/>
      </w:pPr>
      <w:rPr>
        <w:rFonts w:ascii="Wingdings 3" w:eastAsia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a"/>
      <w:lvlText w:val=""/>
      <w:lvlJc w:val="left"/>
      <w:pPr>
        <w:ind w:left="360" w:hanging="360"/>
      </w:pPr>
      <w:rPr>
        <w:rFonts w:ascii="Wingdings 3" w:eastAsia="Wingdings 3" w:hAnsi="Wingdings 3" w:hint="default"/>
        <w:caps w:val="0"/>
        <w:strike w:val="0"/>
        <w:dstrike w:val="0"/>
        <w:vanish w:val="0"/>
        <w:color w:val="628BAD" w:themeColor="accent2" w:themeShade="BF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bordersDoNotSurroundHeader/>
  <w:bordersDoNotSurroundFooter/>
  <w:hideGrammaticalErrors/>
  <w:proofState w:spelling="clean" w:grammar="clean"/>
  <w:attachedTemplate r:id="rId1"/>
  <w:styleLockQFSet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33"/>
    <w:rsid w:val="00096A6D"/>
    <w:rsid w:val="000C4DE7"/>
    <w:rsid w:val="000F7841"/>
    <w:rsid w:val="00196174"/>
    <w:rsid w:val="002159C0"/>
    <w:rsid w:val="0022417A"/>
    <w:rsid w:val="00240D0E"/>
    <w:rsid w:val="00241688"/>
    <w:rsid w:val="0025637B"/>
    <w:rsid w:val="002775BB"/>
    <w:rsid w:val="002A4EC3"/>
    <w:rsid w:val="002B64CA"/>
    <w:rsid w:val="003056A3"/>
    <w:rsid w:val="003160B4"/>
    <w:rsid w:val="003304E6"/>
    <w:rsid w:val="00344C5F"/>
    <w:rsid w:val="00347E73"/>
    <w:rsid w:val="00356318"/>
    <w:rsid w:val="00372CFA"/>
    <w:rsid w:val="003B14C1"/>
    <w:rsid w:val="00492D19"/>
    <w:rsid w:val="004966F0"/>
    <w:rsid w:val="004D7E21"/>
    <w:rsid w:val="004E1BFC"/>
    <w:rsid w:val="00565BA0"/>
    <w:rsid w:val="005D7EC1"/>
    <w:rsid w:val="00654AAE"/>
    <w:rsid w:val="006D6780"/>
    <w:rsid w:val="006E4BD2"/>
    <w:rsid w:val="0072186D"/>
    <w:rsid w:val="007A7A56"/>
    <w:rsid w:val="008200F2"/>
    <w:rsid w:val="0082558F"/>
    <w:rsid w:val="008E64A1"/>
    <w:rsid w:val="0093576E"/>
    <w:rsid w:val="009539C1"/>
    <w:rsid w:val="009B2290"/>
    <w:rsid w:val="009C529A"/>
    <w:rsid w:val="00A4395F"/>
    <w:rsid w:val="00A52997"/>
    <w:rsid w:val="00A77921"/>
    <w:rsid w:val="00B335C8"/>
    <w:rsid w:val="00BD786D"/>
    <w:rsid w:val="00C31D9A"/>
    <w:rsid w:val="00C56F33"/>
    <w:rsid w:val="00CC6D83"/>
    <w:rsid w:val="00D002AF"/>
    <w:rsid w:val="00D23A32"/>
    <w:rsid w:val="00D25B7E"/>
    <w:rsid w:val="00D666C0"/>
    <w:rsid w:val="00D82AB7"/>
    <w:rsid w:val="00D842CA"/>
    <w:rsid w:val="00D9416E"/>
    <w:rsid w:val="00D9660D"/>
    <w:rsid w:val="00D96EAC"/>
    <w:rsid w:val="00E16BD2"/>
    <w:rsid w:val="00EA219E"/>
    <w:rsid w:val="00EB4C3B"/>
    <w:rsid w:val="00F26A2E"/>
    <w:rsid w:val="00F7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DCA85"/>
  <w15:docId w15:val="{8350808B-A84D-4C68-A110-F21B32A2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Pr>
      <w:rFonts w:cs="Times New Roman"/>
      <w:color w:val="000000" w:themeColor="text1"/>
      <w:sz w:val="20"/>
      <w:szCs w:val="20"/>
    </w:rPr>
  </w:style>
  <w:style w:type="paragraph" w:styleId="1">
    <w:name w:val="heading 1"/>
    <w:basedOn w:val="a0"/>
    <w:next w:val="a0"/>
    <w:link w:val="10"/>
    <w:uiPriority w:val="9"/>
    <w:semiHidden/>
    <w:unhideWhenUsed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eastAsiaTheme="majorEastAsia" w:hAnsiTheme="majorHAnsi"/>
      <w:color w:val="FFFFFF" w:themeColor="background1"/>
      <w:spacing w:val="5"/>
      <w:szCs w:val="32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eastAsiaTheme="majorEastAsia" w:hAnsiTheme="majorHAnsi"/>
      <w:color w:val="628BAD" w:themeColor="accent2" w:themeShade="BF"/>
      <w:spacing w:val="5"/>
      <w:szCs w:val="28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eastAsiaTheme="majorEastAsia" w:hAnsiTheme="majorHAnsi"/>
      <w:color w:val="595959" w:themeColor="text1" w:themeTint="A6"/>
      <w:spacing w:val="5"/>
      <w:szCs w:val="24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eastAsiaTheme="majorEastAsia" w:hAnsiTheme="majorHAnsi"/>
      <w:color w:val="595959" w:themeColor="text1" w:themeTint="A6"/>
      <w:szCs w:val="22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eastAsiaTheme="majorEastAsia" w:hAnsiTheme="majorHAnsi"/>
      <w:color w:val="404040" w:themeColor="text1" w:themeTint="BF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spacing w:before="200" w:after="80"/>
      <w:outlineLvl w:val="5"/>
    </w:pPr>
    <w:rPr>
      <w:rFonts w:asciiTheme="majorHAnsi" w:eastAsiaTheme="majorEastAsia" w:hAnsiTheme="majorHAnsi"/>
      <w:b/>
      <w:color w:val="7F7F7F" w:themeColor="background1" w:themeShade="7F"/>
      <w:sz w:val="18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spacing w:before="200" w:after="80"/>
      <w:outlineLvl w:val="6"/>
    </w:pPr>
    <w:rPr>
      <w:rFonts w:asciiTheme="majorHAnsi" w:eastAsiaTheme="majorEastAsia" w:hAnsiTheme="majorHAnsi"/>
      <w:b/>
      <w:i/>
      <w:color w:val="808080" w:themeColor="background1" w:themeShade="80"/>
      <w:sz w:val="18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spacing w:before="200" w:after="80"/>
      <w:outlineLvl w:val="7"/>
    </w:pPr>
    <w:rPr>
      <w:rFonts w:asciiTheme="majorHAnsi" w:eastAsiaTheme="majorEastAsia" w:hAnsiTheme="majorHAnsi"/>
      <w:color w:val="9FB8CD" w:themeColor="accent2"/>
      <w:sz w:val="1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spacing w:before="200" w:after="80"/>
      <w:outlineLvl w:val="8"/>
    </w:pPr>
    <w:rPr>
      <w:rFonts w:asciiTheme="majorHAnsi" w:eastAsiaTheme="majorEastAsia" w:hAnsiTheme="majorHAnsi"/>
      <w:i/>
      <w:color w:val="9FB8CD" w:themeColor="accent2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basedOn w:val="a0"/>
    <w:link w:val="a6"/>
    <w:uiPriority w:val="1"/>
    <w:qFormat/>
    <w:pPr>
      <w:spacing w:after="0" w:line="240" w:lineRule="auto"/>
    </w:pPr>
  </w:style>
  <w:style w:type="paragraph" w:styleId="a7">
    <w:name w:val="header"/>
    <w:basedOn w:val="a0"/>
    <w:link w:val="a8"/>
    <w:uiPriority w:val="99"/>
    <w:unhideWhenUsed/>
    <w:pPr>
      <w:tabs>
        <w:tab w:val="center" w:pos="4320"/>
        <w:tab w:val="right" w:pos="8640"/>
      </w:tabs>
    </w:pPr>
  </w:style>
  <w:style w:type="character" w:customStyle="1" w:styleId="a8">
    <w:name w:val="页眉 字符"/>
    <w:basedOn w:val="a1"/>
    <w:link w:val="a7"/>
    <w:uiPriority w:val="99"/>
    <w:rPr>
      <w:rFonts w:cs="Times New Roman"/>
      <w:color w:val="000000" w:themeColor="text1"/>
      <w:sz w:val="20"/>
      <w:szCs w:val="20"/>
    </w:rPr>
  </w:style>
  <w:style w:type="paragraph" w:styleId="a9">
    <w:name w:val="footer"/>
    <w:basedOn w:val="a0"/>
    <w:link w:val="aa"/>
    <w:uiPriority w:val="99"/>
    <w:unhideWhenUsed/>
    <w:pPr>
      <w:tabs>
        <w:tab w:val="center" w:pos="4320"/>
        <w:tab w:val="right" w:pos="8640"/>
      </w:tabs>
    </w:pPr>
  </w:style>
  <w:style w:type="character" w:customStyle="1" w:styleId="aa">
    <w:name w:val="页脚 字符"/>
    <w:basedOn w:val="a1"/>
    <w:link w:val="a9"/>
    <w:uiPriority w:val="99"/>
    <w:rPr>
      <w:rFonts w:cs="Times New Roman"/>
      <w:color w:val="000000" w:themeColor="text1"/>
      <w:sz w:val="20"/>
      <w:szCs w:val="20"/>
    </w:rPr>
  </w:style>
  <w:style w:type="paragraph" w:styleId="ab">
    <w:name w:val="Balloon Text"/>
    <w:basedOn w:val="a0"/>
    <w:link w:val="ac"/>
    <w:uiPriority w:val="99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c">
    <w:name w:val="批注框文本 字符"/>
    <w:basedOn w:val="a1"/>
    <w:link w:val="ab"/>
    <w:uiPriority w:val="99"/>
    <w:semiHidden/>
    <w:rPr>
      <w:rFonts w:ascii="Tahoma" w:eastAsia="Tahoma" w:hAnsi="Tahoma" w:cs="Tahoma"/>
      <w:color w:val="000000" w:themeColor="text1"/>
      <w:sz w:val="16"/>
      <w:szCs w:val="16"/>
    </w:rPr>
  </w:style>
  <w:style w:type="paragraph" w:styleId="a">
    <w:name w:val="List Bullet"/>
    <w:basedOn w:val="a0"/>
    <w:uiPriority w:val="36"/>
    <w:unhideWhenUsed/>
    <w:qFormat/>
    <w:pPr>
      <w:numPr>
        <w:numId w:val="26"/>
      </w:numPr>
      <w:spacing w:after="120"/>
      <w:contextualSpacing/>
    </w:pPr>
  </w:style>
  <w:style w:type="paragraph" w:customStyle="1" w:styleId="ad">
    <w:name w:val="节"/>
    <w:basedOn w:val="a0"/>
    <w:next w:val="a0"/>
    <w:link w:val="ae"/>
    <w:uiPriority w:val="1"/>
    <w:qFormat/>
    <w:pPr>
      <w:spacing w:after="120" w:line="240" w:lineRule="auto"/>
      <w:contextualSpacing/>
    </w:pPr>
    <w:rPr>
      <w:rFonts w:asciiTheme="majorHAnsi" w:eastAsiaTheme="majorEastAsia" w:hAnsiTheme="majorHAnsi"/>
      <w:b/>
      <w:color w:val="9FB8CD" w:themeColor="accent2"/>
      <w:sz w:val="24"/>
    </w:rPr>
  </w:style>
  <w:style w:type="paragraph" w:customStyle="1" w:styleId="af">
    <w:name w:val="子节"/>
    <w:basedOn w:val="a0"/>
    <w:link w:val="af0"/>
    <w:uiPriority w:val="3"/>
    <w:qFormat/>
    <w:pPr>
      <w:spacing w:before="40" w:after="80" w:line="240" w:lineRule="auto"/>
    </w:pPr>
    <w:rPr>
      <w:rFonts w:asciiTheme="majorHAnsi" w:eastAsiaTheme="majorEastAsia" w:hAnsiTheme="majorHAnsi"/>
      <w:b/>
      <w:color w:val="727CA3" w:themeColor="accent1"/>
      <w:sz w:val="18"/>
    </w:rPr>
  </w:style>
  <w:style w:type="paragraph" w:styleId="af1">
    <w:name w:val="Quote"/>
    <w:basedOn w:val="a0"/>
    <w:link w:val="af2"/>
    <w:uiPriority w:val="29"/>
    <w:qFormat/>
    <w:rPr>
      <w:i/>
      <w:color w:val="7F7F7F" w:themeColor="background1" w:themeShade="7F"/>
    </w:rPr>
  </w:style>
  <w:style w:type="character" w:customStyle="1" w:styleId="af2">
    <w:name w:val="引用 字符"/>
    <w:basedOn w:val="a1"/>
    <w:link w:val="af1"/>
    <w:uiPriority w:val="29"/>
    <w:rPr>
      <w:rFonts w:cs="Times New Roman"/>
      <w:i/>
      <w:color w:val="7F7F7F" w:themeColor="background1" w:themeShade="7F"/>
      <w:sz w:val="20"/>
      <w:szCs w:val="20"/>
    </w:rPr>
  </w:style>
  <w:style w:type="character" w:customStyle="1" w:styleId="21">
    <w:name w:val="标题 2 字符"/>
    <w:basedOn w:val="a1"/>
    <w:link w:val="20"/>
    <w:uiPriority w:val="9"/>
    <w:semiHidden/>
    <w:rPr>
      <w:rFonts w:asciiTheme="majorHAnsi" w:eastAsiaTheme="majorEastAsia" w:hAnsiTheme="majorHAnsi" w:cs="Times New Roman"/>
      <w:color w:val="628BAD" w:themeColor="accent2" w:themeShade="BF"/>
      <w:spacing w:val="5"/>
      <w:sz w:val="20"/>
      <w:szCs w:val="20"/>
    </w:rPr>
  </w:style>
  <w:style w:type="paragraph" w:customStyle="1" w:styleId="af3">
    <w:name w:val="人员姓名"/>
    <w:basedOn w:val="a5"/>
    <w:link w:val="af4"/>
    <w:uiPriority w:val="1"/>
    <w:qFormat/>
    <w:pPr>
      <w:jc w:val="right"/>
    </w:pPr>
    <w:rPr>
      <w:rFonts w:asciiTheme="majorHAnsi" w:eastAsiaTheme="majorEastAsia" w:hAnsiTheme="majorHAnsi"/>
      <w:color w:val="525A7D" w:themeColor="accent1" w:themeShade="BF"/>
      <w:sz w:val="40"/>
      <w:szCs w:val="40"/>
    </w:rPr>
  </w:style>
  <w:style w:type="paragraph" w:styleId="2">
    <w:name w:val="List Bullet 2"/>
    <w:basedOn w:val="a0"/>
    <w:uiPriority w:val="36"/>
    <w:semiHidden/>
    <w:unhideWhenUsed/>
    <w:qFormat/>
    <w:pPr>
      <w:numPr>
        <w:numId w:val="27"/>
      </w:numPr>
      <w:spacing w:after="120"/>
      <w:contextualSpacing/>
    </w:pPr>
  </w:style>
  <w:style w:type="character" w:styleId="af5">
    <w:name w:val="Hyperlink"/>
    <w:basedOn w:val="a1"/>
    <w:uiPriority w:val="99"/>
    <w:semiHidden/>
    <w:unhideWhenUsed/>
    <w:rPr>
      <w:color w:val="B292CA" w:themeColor="hyperlink"/>
      <w:u w:val="single"/>
    </w:rPr>
  </w:style>
  <w:style w:type="character" w:styleId="af6">
    <w:name w:val="Book Title"/>
    <w:basedOn w:val="a1"/>
    <w:uiPriority w:val="33"/>
    <w:qFormat/>
    <w:rPr>
      <w:rFonts w:asciiTheme="majorHAnsi" w:eastAsiaTheme="majorEastAsia" w:hAnsiTheme="majorHAnsi" w:cs="Times New Roman"/>
      <w:i/>
      <w:color w:val="8E736A" w:themeColor="accent6"/>
      <w:sz w:val="20"/>
      <w:szCs w:val="20"/>
    </w:rPr>
  </w:style>
  <w:style w:type="paragraph" w:styleId="af7">
    <w:name w:val="caption"/>
    <w:basedOn w:val="a0"/>
    <w:next w:val="a0"/>
    <w:uiPriority w:val="35"/>
    <w:unhideWhenUsed/>
    <w:pPr>
      <w:spacing w:after="0" w:line="240" w:lineRule="auto"/>
    </w:pPr>
    <w:rPr>
      <w:rFonts w:asciiTheme="majorHAnsi" w:eastAsiaTheme="majorEastAsia" w:hAnsiTheme="majorHAnsi"/>
      <w:bCs/>
      <w:color w:val="9FB8CD" w:themeColor="accent2"/>
      <w:sz w:val="16"/>
      <w:szCs w:val="16"/>
    </w:rPr>
  </w:style>
  <w:style w:type="character" w:styleId="af8">
    <w:name w:val="Emphasis"/>
    <w:uiPriority w:val="20"/>
    <w:qFormat/>
    <w:rPr>
      <w:b/>
      <w:i/>
      <w:spacing w:val="0"/>
    </w:rPr>
  </w:style>
  <w:style w:type="character" w:customStyle="1" w:styleId="a6">
    <w:name w:val="无间隔 字符"/>
    <w:basedOn w:val="a1"/>
    <w:link w:val="a5"/>
    <w:uiPriority w:val="1"/>
    <w:rPr>
      <w:rFonts w:cs="Times New Roman"/>
      <w:color w:val="000000" w:themeColor="text1"/>
      <w:sz w:val="20"/>
      <w:szCs w:val="20"/>
    </w:rPr>
  </w:style>
  <w:style w:type="character" w:customStyle="1" w:styleId="10">
    <w:name w:val="标题 1 字符"/>
    <w:basedOn w:val="a1"/>
    <w:link w:val="1"/>
    <w:uiPriority w:val="9"/>
    <w:semiHidden/>
    <w:rPr>
      <w:rFonts w:asciiTheme="majorHAnsi" w:eastAsiaTheme="majorEastAsia" w:hAnsiTheme="majorHAnsi" w:cs="Times New Roman"/>
      <w:color w:val="FFFFFF" w:themeColor="background1"/>
      <w:spacing w:val="5"/>
      <w:sz w:val="20"/>
      <w:szCs w:val="20"/>
      <w:shd w:val="clear" w:color="auto" w:fill="9FB8CD" w:themeFill="accent2"/>
    </w:rPr>
  </w:style>
  <w:style w:type="character" w:customStyle="1" w:styleId="31">
    <w:name w:val="标题 3 字符"/>
    <w:basedOn w:val="a1"/>
    <w:link w:val="30"/>
    <w:uiPriority w:val="9"/>
    <w:semiHidden/>
    <w:rPr>
      <w:rFonts w:asciiTheme="majorHAnsi" w:eastAsiaTheme="majorEastAsia" w:hAnsiTheme="majorHAnsi" w:cs="Times New Roman"/>
      <w:color w:val="595959" w:themeColor="text1" w:themeTint="A6"/>
      <w:spacing w:val="5"/>
      <w:sz w:val="20"/>
      <w:szCs w:val="20"/>
    </w:rPr>
  </w:style>
  <w:style w:type="character" w:customStyle="1" w:styleId="41">
    <w:name w:val="标题 4 字符"/>
    <w:basedOn w:val="a1"/>
    <w:link w:val="40"/>
    <w:uiPriority w:val="9"/>
    <w:semiHidden/>
    <w:rPr>
      <w:rFonts w:asciiTheme="majorHAnsi" w:eastAsiaTheme="majorEastAsia" w:hAnsiTheme="majorHAnsi" w:cs="Times New Roman"/>
      <w:color w:val="595959" w:themeColor="text1" w:themeTint="A6"/>
      <w:sz w:val="20"/>
    </w:rPr>
  </w:style>
  <w:style w:type="character" w:customStyle="1" w:styleId="51">
    <w:name w:val="标题 5 字符"/>
    <w:basedOn w:val="a1"/>
    <w:link w:val="50"/>
    <w:uiPriority w:val="9"/>
    <w:semiHidden/>
    <w:rPr>
      <w:rFonts w:asciiTheme="majorHAnsi" w:eastAsiaTheme="majorEastAsia" w:hAnsiTheme="majorHAnsi" w:cs="Times New Roman"/>
      <w:color w:val="404040" w:themeColor="text1" w:themeTint="BF"/>
      <w:sz w:val="20"/>
      <w:szCs w:val="20"/>
    </w:rPr>
  </w:style>
  <w:style w:type="character" w:customStyle="1" w:styleId="60">
    <w:name w:val="标题 6 字符"/>
    <w:basedOn w:val="a1"/>
    <w:link w:val="6"/>
    <w:uiPriority w:val="9"/>
    <w:semiHidden/>
    <w:rPr>
      <w:rFonts w:asciiTheme="majorHAnsi" w:eastAsiaTheme="majorEastAsia" w:hAnsiTheme="majorHAnsi" w:cs="Times New Roman"/>
      <w:b/>
      <w:color w:val="7F7F7F" w:themeColor="background1" w:themeShade="7F"/>
      <w:sz w:val="18"/>
      <w:szCs w:val="18"/>
    </w:rPr>
  </w:style>
  <w:style w:type="character" w:customStyle="1" w:styleId="70">
    <w:name w:val="标题 7 字符"/>
    <w:basedOn w:val="a1"/>
    <w:link w:val="7"/>
    <w:uiPriority w:val="9"/>
    <w:semiHidden/>
    <w:rPr>
      <w:rFonts w:asciiTheme="majorHAnsi" w:eastAsiaTheme="majorEastAsia" w:hAnsiTheme="majorHAnsi" w:cs="Times New Roman"/>
      <w:b/>
      <w:i/>
      <w:color w:val="808080" w:themeColor="background1" w:themeShade="80"/>
      <w:sz w:val="18"/>
      <w:szCs w:val="18"/>
    </w:rPr>
  </w:style>
  <w:style w:type="character" w:customStyle="1" w:styleId="80">
    <w:name w:val="标题 8 字符"/>
    <w:basedOn w:val="a1"/>
    <w:link w:val="8"/>
    <w:uiPriority w:val="9"/>
    <w:semiHidden/>
    <w:rPr>
      <w:rFonts w:asciiTheme="majorHAnsi" w:eastAsiaTheme="majorEastAsia" w:hAnsiTheme="majorHAnsi" w:cs="Times New Roman"/>
      <w:color w:val="9FB8CD" w:themeColor="accent2"/>
      <w:sz w:val="18"/>
      <w:szCs w:val="18"/>
    </w:rPr>
  </w:style>
  <w:style w:type="character" w:customStyle="1" w:styleId="90">
    <w:name w:val="标题 9 字符"/>
    <w:basedOn w:val="a1"/>
    <w:link w:val="9"/>
    <w:uiPriority w:val="9"/>
    <w:semiHidden/>
    <w:rPr>
      <w:rFonts w:asciiTheme="majorHAnsi" w:eastAsiaTheme="majorEastAsia" w:hAnsiTheme="majorHAnsi" w:cs="Times New Roman"/>
      <w:i/>
      <w:color w:val="9FB8CD" w:themeColor="accent2"/>
      <w:sz w:val="18"/>
      <w:szCs w:val="18"/>
    </w:rPr>
  </w:style>
  <w:style w:type="character" w:styleId="af9">
    <w:name w:val="Intense Emphasis"/>
    <w:basedOn w:val="a1"/>
    <w:uiPriority w:val="21"/>
    <w:qFormat/>
    <w:rPr>
      <w:rFonts w:cs="Times New Roman"/>
      <w:b/>
      <w:i/>
      <w:color w:val="BAC737" w:themeColor="accent3" w:themeShade="BF"/>
      <w:sz w:val="20"/>
      <w:szCs w:val="20"/>
    </w:rPr>
  </w:style>
  <w:style w:type="paragraph" w:styleId="afa">
    <w:name w:val="Intense Quote"/>
    <w:basedOn w:val="a0"/>
    <w:link w:val="afb"/>
    <w:uiPriority w:val="30"/>
    <w:qFormat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eastAsiaTheme="majorEastAsia" w:hAnsiTheme="majorHAnsi"/>
      <w:i/>
      <w:color w:val="FFFFFF" w:themeColor="background1"/>
    </w:rPr>
  </w:style>
  <w:style w:type="character" w:customStyle="1" w:styleId="afb">
    <w:name w:val="明显引用 字符"/>
    <w:basedOn w:val="a1"/>
    <w:link w:val="afa"/>
    <w:uiPriority w:val="30"/>
    <w:rPr>
      <w:rFonts w:asciiTheme="majorHAnsi" w:eastAsiaTheme="majorEastAsia" w:hAnsiTheme="majorHAnsi" w:cs="Times New Roman"/>
      <w:i/>
      <w:color w:val="FFFFFF" w:themeColor="background1"/>
      <w:sz w:val="20"/>
      <w:szCs w:val="20"/>
      <w:shd w:val="clear" w:color="auto" w:fill="9FB8CD" w:themeFill="accent2"/>
    </w:rPr>
  </w:style>
  <w:style w:type="character" w:styleId="afc">
    <w:name w:val="Intense Reference"/>
    <w:basedOn w:val="a1"/>
    <w:uiPriority w:val="32"/>
    <w:qFormat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3">
    <w:name w:val="List Bullet 3"/>
    <w:basedOn w:val="a0"/>
    <w:uiPriority w:val="36"/>
    <w:semiHidden/>
    <w:unhideWhenUsed/>
    <w:qFormat/>
    <w:pPr>
      <w:numPr>
        <w:numId w:val="28"/>
      </w:numPr>
      <w:spacing w:after="120"/>
      <w:contextualSpacing/>
    </w:pPr>
  </w:style>
  <w:style w:type="paragraph" w:styleId="4">
    <w:name w:val="List Bullet 4"/>
    <w:basedOn w:val="a0"/>
    <w:uiPriority w:val="36"/>
    <w:semiHidden/>
    <w:unhideWhenUsed/>
    <w:qFormat/>
    <w:pPr>
      <w:numPr>
        <w:numId w:val="29"/>
      </w:numPr>
      <w:spacing w:after="120"/>
      <w:contextualSpacing/>
    </w:pPr>
  </w:style>
  <w:style w:type="paragraph" w:styleId="5">
    <w:name w:val="List Bullet 5"/>
    <w:basedOn w:val="a0"/>
    <w:uiPriority w:val="36"/>
    <w:semiHidden/>
    <w:unhideWhenUsed/>
    <w:qFormat/>
    <w:pPr>
      <w:numPr>
        <w:numId w:val="30"/>
      </w:numPr>
      <w:spacing w:after="120"/>
      <w:contextualSpacing/>
    </w:pPr>
  </w:style>
  <w:style w:type="character" w:styleId="afd">
    <w:name w:val="Strong"/>
    <w:uiPriority w:val="22"/>
    <w:qFormat/>
    <w:rPr>
      <w:rFonts w:asciiTheme="minorHAnsi" w:eastAsiaTheme="minorEastAsia" w:hAnsiTheme="minorHAnsi"/>
      <w:b/>
      <w:color w:val="9FB8CD" w:themeColor="accent2"/>
    </w:rPr>
  </w:style>
  <w:style w:type="character" w:styleId="afe">
    <w:name w:val="Subtle Emphasis"/>
    <w:basedOn w:val="a1"/>
    <w:uiPriority w:val="19"/>
    <w:qFormat/>
    <w:rPr>
      <w:rFonts w:cs="Times New Roman"/>
      <w:i/>
      <w:color w:val="737373" w:themeColor="text1" w:themeTint="8C"/>
      <w:kern w:val="16"/>
      <w:sz w:val="20"/>
      <w:szCs w:val="20"/>
    </w:rPr>
  </w:style>
  <w:style w:type="character" w:styleId="aff">
    <w:name w:val="Subtle Reference"/>
    <w:basedOn w:val="a1"/>
    <w:uiPriority w:val="31"/>
    <w:qFormat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9FB8CD" w:themeColor="accent2"/>
    </w:rPr>
  </w:style>
  <w:style w:type="paragraph" w:styleId="TOC2">
    <w:name w:val="toc 2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TOC3">
    <w:name w:val="toc 3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TOC4">
    <w:name w:val="toc 4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TOC5">
    <w:name w:val="toc 5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TOC6">
    <w:name w:val="toc 6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TOC7">
    <w:name w:val="toc 7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TOC8">
    <w:name w:val="toc 8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TOC9">
    <w:name w:val="toc 9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customStyle="1" w:styleId="aff0">
    <w:name w:val="发件人地址"/>
    <w:basedOn w:val="a5"/>
    <w:link w:val="aff1"/>
    <w:uiPriority w:val="1"/>
    <w:semiHidden/>
    <w:unhideWhenUsed/>
    <w:qFormat/>
    <w:pPr>
      <w:spacing w:before="200" w:line="276" w:lineRule="auto"/>
      <w:contextualSpacing/>
      <w:jc w:val="right"/>
    </w:pPr>
    <w:rPr>
      <w:rFonts w:asciiTheme="majorHAnsi" w:eastAsiaTheme="majorEastAsia" w:hAnsiTheme="majorHAnsi"/>
      <w:color w:val="9FB8CD" w:themeColor="accent2"/>
      <w:sz w:val="18"/>
      <w:szCs w:val="18"/>
    </w:rPr>
  </w:style>
  <w:style w:type="paragraph" w:styleId="aff2">
    <w:name w:val="Subtitle"/>
    <w:basedOn w:val="a0"/>
    <w:link w:val="aff3"/>
    <w:uiPriority w:val="11"/>
    <w:semiHidden/>
    <w:unhideWhenUsed/>
    <w:qFormat/>
    <w:pPr>
      <w:spacing w:after="720" w:line="240" w:lineRule="auto"/>
    </w:pPr>
    <w:rPr>
      <w:rFonts w:asciiTheme="majorHAnsi" w:hAnsiTheme="majorHAnsi" w:cstheme="minorBidi"/>
      <w:color w:val="9FB8CD" w:themeColor="accent2"/>
      <w:sz w:val="24"/>
      <w:szCs w:val="24"/>
    </w:rPr>
  </w:style>
  <w:style w:type="character" w:customStyle="1" w:styleId="aff3">
    <w:name w:val="副标题 字符"/>
    <w:basedOn w:val="a1"/>
    <w:link w:val="aff2"/>
    <w:uiPriority w:val="11"/>
    <w:semiHidden/>
    <w:rPr>
      <w:rFonts w:asciiTheme="majorHAnsi" w:eastAsiaTheme="majorEastAsia" w:hAnsiTheme="majorHAnsi"/>
      <w:color w:val="9FB8CD" w:themeColor="accent2"/>
      <w:sz w:val="24"/>
      <w:szCs w:val="24"/>
    </w:rPr>
  </w:style>
  <w:style w:type="paragraph" w:styleId="aff4">
    <w:name w:val="Title"/>
    <w:basedOn w:val="a0"/>
    <w:link w:val="aff5"/>
    <w:uiPriority w:val="10"/>
    <w:semiHidden/>
    <w:unhideWhenUsed/>
    <w:qFormat/>
    <w:pPr>
      <w:spacing w:line="240" w:lineRule="auto"/>
    </w:pPr>
    <w:rPr>
      <w:rFonts w:asciiTheme="majorHAnsi" w:eastAsiaTheme="majorEastAsia" w:hAnsiTheme="majorHAnsi"/>
      <w:color w:val="9FB8CD" w:themeColor="accent2"/>
      <w:sz w:val="52"/>
      <w:szCs w:val="52"/>
    </w:rPr>
  </w:style>
  <w:style w:type="character" w:customStyle="1" w:styleId="aff5">
    <w:name w:val="标题 字符"/>
    <w:basedOn w:val="a1"/>
    <w:link w:val="aff4"/>
    <w:uiPriority w:val="10"/>
    <w:semiHidden/>
    <w:rPr>
      <w:rFonts w:asciiTheme="majorHAnsi" w:eastAsiaTheme="majorEastAsia" w:hAnsiTheme="majorHAnsi" w:cs="Times New Roman"/>
      <w:color w:val="9FB8CD" w:themeColor="accent2"/>
      <w:sz w:val="52"/>
      <w:szCs w:val="52"/>
    </w:rPr>
  </w:style>
  <w:style w:type="character" w:customStyle="1" w:styleId="af4">
    <w:name w:val="人员姓名字符"/>
    <w:basedOn w:val="a6"/>
    <w:link w:val="af3"/>
    <w:uiPriority w:val="1"/>
    <w:rPr>
      <w:rFonts w:asciiTheme="majorHAnsi" w:eastAsiaTheme="majorEastAsia" w:hAnsiTheme="majorHAnsi" w:cs="Times New Roman"/>
      <w:color w:val="525A7D" w:themeColor="accent1" w:themeShade="BF"/>
      <w:sz w:val="40"/>
      <w:szCs w:val="40"/>
    </w:rPr>
  </w:style>
  <w:style w:type="character" w:customStyle="1" w:styleId="ae">
    <w:name w:val="节字符"/>
    <w:basedOn w:val="a1"/>
    <w:link w:val="ad"/>
    <w:uiPriority w:val="1"/>
    <w:rPr>
      <w:rFonts w:asciiTheme="majorHAnsi" w:eastAsiaTheme="majorEastAsia" w:hAnsiTheme="majorHAnsi" w:cs="Times New Roman"/>
      <w:b/>
      <w:color w:val="9FB8CD" w:themeColor="accent2"/>
      <w:sz w:val="24"/>
      <w:szCs w:val="24"/>
    </w:rPr>
  </w:style>
  <w:style w:type="character" w:customStyle="1" w:styleId="af0">
    <w:name w:val="子节标题"/>
    <w:basedOn w:val="a1"/>
    <w:link w:val="af"/>
    <w:uiPriority w:val="3"/>
    <w:rPr>
      <w:rFonts w:asciiTheme="majorHAnsi" w:eastAsiaTheme="majorEastAsia" w:hAnsiTheme="majorHAnsi" w:cs="Times New Roman"/>
      <w:b/>
      <w:color w:val="727CA3" w:themeColor="accent1"/>
      <w:sz w:val="18"/>
      <w:szCs w:val="18"/>
    </w:rPr>
  </w:style>
  <w:style w:type="character" w:customStyle="1" w:styleId="aff1">
    <w:name w:val="发件人地址字符"/>
    <w:basedOn w:val="a6"/>
    <w:link w:val="aff0"/>
    <w:uiPriority w:val="1"/>
    <w:rPr>
      <w:rFonts w:asciiTheme="majorHAnsi" w:eastAsiaTheme="majorEastAsia" w:hAnsiTheme="majorHAnsi" w:cs="Times New Roman"/>
      <w:color w:val="9FB8CD" w:themeColor="accent2"/>
      <w:sz w:val="18"/>
      <w:szCs w:val="18"/>
    </w:rPr>
  </w:style>
  <w:style w:type="character" w:styleId="aff6">
    <w:name w:val="Placeholder Text"/>
    <w:basedOn w:val="a1"/>
    <w:uiPriority w:val="99"/>
    <w:unhideWhenUsed/>
    <w:rPr>
      <w:color w:val="808080"/>
    </w:rPr>
  </w:style>
  <w:style w:type="paragraph" w:customStyle="1" w:styleId="aff7">
    <w:name w:val="子节日期"/>
    <w:basedOn w:val="ad"/>
    <w:link w:val="aff8"/>
    <w:uiPriority w:val="4"/>
    <w:qFormat/>
    <w:rPr>
      <w:color w:val="727CA3" w:themeColor="accent1"/>
      <w:sz w:val="18"/>
    </w:rPr>
  </w:style>
  <w:style w:type="paragraph" w:customStyle="1" w:styleId="aff9">
    <w:name w:val="子节文字"/>
    <w:basedOn w:val="a0"/>
    <w:uiPriority w:val="5"/>
    <w:qFormat/>
    <w:pPr>
      <w:spacing w:after="320"/>
      <w:contextualSpacing/>
    </w:pPr>
  </w:style>
  <w:style w:type="character" w:customStyle="1" w:styleId="aff8">
    <w:name w:val="子节日期字符"/>
    <w:basedOn w:val="af0"/>
    <w:link w:val="aff7"/>
    <w:uiPriority w:val="4"/>
    <w:rPr>
      <w:rFonts w:asciiTheme="majorHAnsi" w:eastAsiaTheme="majorEastAsia" w:hAnsiTheme="majorHAnsi" w:cs="Times New Roman"/>
      <w:b/>
      <w:color w:val="727CA3" w:themeColor="accent1"/>
      <w:sz w:val="18"/>
      <w:szCs w:val="18"/>
    </w:rPr>
  </w:style>
  <w:style w:type="paragraph" w:customStyle="1" w:styleId="affa">
    <w:name w:val="首页页脚"/>
    <w:basedOn w:val="a9"/>
    <w:uiPriority w:val="34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affb">
    <w:name w:val="首页页眉"/>
    <w:basedOn w:val="a7"/>
    <w:qFormat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ffc">
    <w:name w:val="地址文字"/>
    <w:basedOn w:val="a5"/>
    <w:uiPriority w:val="2"/>
    <w:qFormat/>
    <w:pPr>
      <w:spacing w:before="200" w:line="276" w:lineRule="auto"/>
      <w:contextualSpacing/>
      <w:jc w:val="right"/>
    </w:pPr>
    <w:rPr>
      <w:rFonts w:asciiTheme="majorHAnsi" w:eastAsiaTheme="majorEastAsia" w:hAnsiTheme="majorHAnsi"/>
      <w:color w:val="9FB8CD" w:themeColor="accent2"/>
      <w:sz w:val="18"/>
    </w:rPr>
  </w:style>
  <w:style w:type="paragraph" w:customStyle="1" w:styleId="affd">
    <w:name w:val="左页眉"/>
    <w:basedOn w:val="a7"/>
    <w:uiPriority w:val="35"/>
    <w:semiHidden/>
    <w:unhideWhenUsed/>
    <w:qFormat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affe">
    <w:name w:val="左页脚"/>
    <w:basedOn w:val="a0"/>
    <w:next w:val="af"/>
    <w:uiPriority w:val="35"/>
    <w:semiHidden/>
    <w:unhideWhenUsed/>
    <w:qFormat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afff">
    <w:name w:val="右页眉"/>
    <w:basedOn w:val="a7"/>
    <w:uiPriority w:val="35"/>
    <w:semiHidden/>
    <w:unhideWhenUsed/>
    <w:qFormat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afff0">
    <w:name w:val="右页脚"/>
    <w:basedOn w:val="a9"/>
    <w:uiPriority w:val="35"/>
    <w:semiHidden/>
    <w:unhideWhenUsed/>
    <w:qFormat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yc22\AppData\Roaming\Microsoft\Templates\&#31616;&#21382;&#65288;&#36136;&#26420;&#20027;&#39064;&#65289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48F639358C84DE383415F8857D8F78E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7F500BB-00B0-49D9-983E-CCA990ED7BC3}"/>
      </w:docPartPr>
      <w:docPartBody>
        <w:p w:rsidR="00106170" w:rsidRDefault="00DB50F7">
          <w:pPr>
            <w:pStyle w:val="B48F639358C84DE383415F8857D8F78E"/>
          </w:pPr>
          <w:r>
            <w:rPr>
              <w:rStyle w:val="a3"/>
              <w:lang w:val="zh-CN"/>
            </w:rPr>
            <w:t>选择一个构建基块。</w:t>
          </w:r>
        </w:p>
      </w:docPartBody>
    </w:docPart>
    <w:docPart>
      <w:docPartPr>
        <w:name w:val="B95E01F3D4BC46F1A2E63FE401660EA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32CAE5B-DD86-487A-9BE8-AE2ACA0990F2}"/>
      </w:docPartPr>
      <w:docPartBody>
        <w:p w:rsidR="00106170" w:rsidRDefault="00DB50F7">
          <w:pPr>
            <w:pStyle w:val="B95E01F3D4BC46F1A2E63FE401660EAC"/>
          </w:pPr>
          <w:r>
            <w:rPr>
              <w:lang w:val="zh-CN"/>
            </w:rPr>
            <w:t>[键入您的姓名]</w:t>
          </w:r>
        </w:p>
      </w:docPartBody>
    </w:docPart>
    <w:docPart>
      <w:docPartPr>
        <w:name w:val="620A5982111044C391A511BE870DB32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B4C72BE-D092-4EE7-9AC8-2F45D503AF60}"/>
      </w:docPartPr>
      <w:docPartBody>
        <w:p w:rsidR="00921DED" w:rsidRDefault="00B71732" w:rsidP="00B71732">
          <w:pPr>
            <w:pStyle w:val="620A5982111044C391A511BE870DB328"/>
          </w:pPr>
          <w:r>
            <w:rPr>
              <w:rStyle w:val="a5"/>
              <w:lang w:val="zh-CN"/>
            </w:rPr>
            <w:t>[键入公司名称]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784"/>
    <w:rsid w:val="00106170"/>
    <w:rsid w:val="00151BB7"/>
    <w:rsid w:val="001C7B91"/>
    <w:rsid w:val="002A4A51"/>
    <w:rsid w:val="004C4A51"/>
    <w:rsid w:val="00707784"/>
    <w:rsid w:val="007D7CD6"/>
    <w:rsid w:val="00921DED"/>
    <w:rsid w:val="009407BD"/>
    <w:rsid w:val="00B63169"/>
    <w:rsid w:val="00B71732"/>
    <w:rsid w:val="00BA4302"/>
    <w:rsid w:val="00DB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Pr>
      <w:color w:val="808080"/>
    </w:rPr>
  </w:style>
  <w:style w:type="paragraph" w:customStyle="1" w:styleId="B48F639358C84DE383415F8857D8F78E">
    <w:name w:val="B48F639358C84DE383415F8857D8F78E"/>
    <w:pPr>
      <w:widowControl w:val="0"/>
      <w:jc w:val="both"/>
    </w:pPr>
  </w:style>
  <w:style w:type="paragraph" w:customStyle="1" w:styleId="B95E01F3D4BC46F1A2E63FE401660EAC">
    <w:name w:val="B95E01F3D4BC46F1A2E63FE401660EAC"/>
    <w:pPr>
      <w:widowControl w:val="0"/>
      <w:jc w:val="both"/>
    </w:pPr>
  </w:style>
  <w:style w:type="paragraph" w:customStyle="1" w:styleId="0CCACFE6676045F4BEBD291B8F13F5E5">
    <w:name w:val="0CCACFE6676045F4BEBD291B8F13F5E5"/>
    <w:pPr>
      <w:widowControl w:val="0"/>
      <w:jc w:val="both"/>
    </w:pPr>
  </w:style>
  <w:style w:type="paragraph" w:customStyle="1" w:styleId="387A7A013B354E75A99D1609DD854816">
    <w:name w:val="387A7A013B354E75A99D1609DD854816"/>
    <w:pPr>
      <w:widowControl w:val="0"/>
      <w:jc w:val="both"/>
    </w:pPr>
  </w:style>
  <w:style w:type="paragraph" w:customStyle="1" w:styleId="3255233BB606475683348F0932DFB03A">
    <w:name w:val="3255233BB606475683348F0932DFB03A"/>
    <w:pPr>
      <w:widowControl w:val="0"/>
      <w:jc w:val="both"/>
    </w:pPr>
  </w:style>
  <w:style w:type="paragraph" w:customStyle="1" w:styleId="0325D807C2234DDFBC987CDF098B2F53">
    <w:name w:val="0325D807C2234DDFBC987CDF098B2F53"/>
    <w:pPr>
      <w:widowControl w:val="0"/>
      <w:jc w:val="both"/>
    </w:pPr>
  </w:style>
  <w:style w:type="paragraph" w:customStyle="1" w:styleId="686B33B4898449F5B3F1899F307770F6">
    <w:name w:val="686B33B4898449F5B3F1899F307770F6"/>
    <w:pPr>
      <w:widowControl w:val="0"/>
      <w:jc w:val="both"/>
    </w:pPr>
  </w:style>
  <w:style w:type="paragraph" w:customStyle="1" w:styleId="CEC925F0B8B94F42B6C17449828230F5">
    <w:name w:val="CEC925F0B8B94F42B6C17449828230F5"/>
    <w:pPr>
      <w:widowControl w:val="0"/>
      <w:jc w:val="both"/>
    </w:pPr>
  </w:style>
  <w:style w:type="paragraph" w:customStyle="1" w:styleId="a4">
    <w:name w:val="子节日期"/>
    <w:basedOn w:val="a"/>
    <w:link w:val="a5"/>
    <w:uiPriority w:val="4"/>
    <w:qFormat/>
    <w:rsid w:val="00B71732"/>
    <w:pPr>
      <w:widowControl/>
      <w:spacing w:after="120"/>
      <w:contextualSpacing/>
      <w:jc w:val="left"/>
    </w:pPr>
    <w:rPr>
      <w:rFonts w:asciiTheme="majorHAnsi" w:eastAsiaTheme="majorEastAsia" w:hAnsiTheme="majorHAnsi" w:cs="Times New Roman"/>
      <w:color w:val="4472C4" w:themeColor="accent1"/>
      <w:kern w:val="0"/>
      <w:sz w:val="18"/>
      <w:szCs w:val="24"/>
    </w:rPr>
  </w:style>
  <w:style w:type="character" w:customStyle="1" w:styleId="a5">
    <w:name w:val="子节日期字符"/>
    <w:basedOn w:val="a0"/>
    <w:link w:val="a4"/>
    <w:uiPriority w:val="4"/>
    <w:rsid w:val="00B71732"/>
    <w:rPr>
      <w:rFonts w:asciiTheme="majorHAnsi" w:eastAsiaTheme="majorEastAsia" w:hAnsiTheme="majorHAnsi" w:cs="Times New Roman"/>
      <w:color w:val="4472C4" w:themeColor="accent1"/>
      <w:kern w:val="0"/>
      <w:sz w:val="18"/>
      <w:szCs w:val="24"/>
    </w:rPr>
  </w:style>
  <w:style w:type="paragraph" w:customStyle="1" w:styleId="A5C395EC24EF40228AB9D7B5FE566C29">
    <w:name w:val="A5C395EC24EF40228AB9D7B5FE566C29"/>
    <w:pPr>
      <w:widowControl w:val="0"/>
      <w:jc w:val="both"/>
    </w:pPr>
  </w:style>
  <w:style w:type="paragraph" w:customStyle="1" w:styleId="F24A972C84E44FBFB83ED83EFE747E76">
    <w:name w:val="F24A972C84E44FBFB83ED83EFE747E76"/>
    <w:pPr>
      <w:widowControl w:val="0"/>
      <w:jc w:val="both"/>
    </w:pPr>
  </w:style>
  <w:style w:type="paragraph" w:customStyle="1" w:styleId="CB723F864C95467DAB06F8F7A7B45EE7">
    <w:name w:val="CB723F864C95467DAB06F8F7A7B45EE7"/>
    <w:pPr>
      <w:widowControl w:val="0"/>
      <w:jc w:val="both"/>
    </w:pPr>
  </w:style>
  <w:style w:type="paragraph" w:customStyle="1" w:styleId="9DA805EDBDEC4104A2B55C884A9C6E58">
    <w:name w:val="9DA805EDBDEC4104A2B55C884A9C6E58"/>
    <w:pPr>
      <w:widowControl w:val="0"/>
      <w:jc w:val="both"/>
    </w:pPr>
  </w:style>
  <w:style w:type="paragraph" w:customStyle="1" w:styleId="B37FE4B9CBF74143B266C6124587F42F">
    <w:name w:val="B37FE4B9CBF74143B266C6124587F42F"/>
    <w:pPr>
      <w:widowControl w:val="0"/>
      <w:jc w:val="both"/>
    </w:pPr>
  </w:style>
  <w:style w:type="paragraph" w:customStyle="1" w:styleId="FDAC1EB93EAE400CB0455AAB3BAF2684">
    <w:name w:val="FDAC1EB93EAE400CB0455AAB3BAF2684"/>
    <w:pPr>
      <w:widowControl w:val="0"/>
      <w:jc w:val="both"/>
    </w:pPr>
  </w:style>
  <w:style w:type="paragraph" w:customStyle="1" w:styleId="B22B3A0E1AAA4633955644E98CCA788B">
    <w:name w:val="B22B3A0E1AAA4633955644E98CCA788B"/>
    <w:pPr>
      <w:widowControl w:val="0"/>
      <w:jc w:val="both"/>
    </w:pPr>
  </w:style>
  <w:style w:type="paragraph" w:customStyle="1" w:styleId="4C833B08D5184975AF258417B621A626">
    <w:name w:val="4C833B08D5184975AF258417B621A626"/>
    <w:pPr>
      <w:widowControl w:val="0"/>
      <w:jc w:val="both"/>
    </w:pPr>
  </w:style>
  <w:style w:type="paragraph" w:customStyle="1" w:styleId="B2C54A3361334F75A5B38809B3623209">
    <w:name w:val="B2C54A3361334F75A5B38809B3623209"/>
    <w:pPr>
      <w:widowControl w:val="0"/>
      <w:jc w:val="both"/>
    </w:pPr>
  </w:style>
  <w:style w:type="paragraph" w:customStyle="1" w:styleId="ADC2F91806C8425D8F81D7019A573AE0">
    <w:name w:val="ADC2F91806C8425D8F81D7019A573AE0"/>
    <w:rsid w:val="00707784"/>
    <w:pPr>
      <w:widowControl w:val="0"/>
      <w:jc w:val="both"/>
    </w:pPr>
  </w:style>
  <w:style w:type="paragraph" w:customStyle="1" w:styleId="0143A4CC56CB46FBA648413C4A107750">
    <w:name w:val="0143A4CC56CB46FBA648413C4A107750"/>
    <w:rsid w:val="00707784"/>
    <w:pPr>
      <w:widowControl w:val="0"/>
      <w:jc w:val="both"/>
    </w:pPr>
  </w:style>
  <w:style w:type="paragraph" w:customStyle="1" w:styleId="117BF75DD2954EABB4F8A232DDFFE8C1">
    <w:name w:val="117BF75DD2954EABB4F8A232DDFFE8C1"/>
    <w:rsid w:val="00707784"/>
    <w:pPr>
      <w:widowControl w:val="0"/>
      <w:jc w:val="both"/>
    </w:pPr>
  </w:style>
  <w:style w:type="paragraph" w:customStyle="1" w:styleId="F04CD3829484469B9449B6A2247CC859">
    <w:name w:val="F04CD3829484469B9449B6A2247CC859"/>
    <w:rsid w:val="004C4A51"/>
    <w:pPr>
      <w:widowControl w:val="0"/>
      <w:jc w:val="both"/>
    </w:pPr>
  </w:style>
  <w:style w:type="paragraph" w:customStyle="1" w:styleId="6BE0B314BB814CBFB5EE09706C8DC254">
    <w:name w:val="6BE0B314BB814CBFB5EE09706C8DC254"/>
    <w:rsid w:val="004C4A51"/>
    <w:pPr>
      <w:widowControl w:val="0"/>
      <w:jc w:val="both"/>
    </w:pPr>
  </w:style>
  <w:style w:type="paragraph" w:customStyle="1" w:styleId="22F2AF8688944DA9891C192801C95602">
    <w:name w:val="22F2AF8688944DA9891C192801C95602"/>
    <w:rsid w:val="004C4A51"/>
    <w:pPr>
      <w:widowControl w:val="0"/>
      <w:jc w:val="both"/>
    </w:pPr>
  </w:style>
  <w:style w:type="paragraph" w:customStyle="1" w:styleId="620A5982111044C391A511BE870DB328">
    <w:name w:val="620A5982111044C391A511BE870DB328"/>
    <w:rsid w:val="00B71732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2018-10-15T00:00:00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DEA257-878D-48ED-B352-94E89FDD322F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97B471E2-CFA1-4F4A-89F3-014AEDE567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7949D5-8CE5-47FB-A11E-970D3C7C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简历（质朴主题）.dotx</Template>
  <TotalTime>578</TotalTime>
  <Pages>5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个人简历</dc:title>
  <dc:subject>韩言成</dc:subject>
  <dc:creator>韩言成</dc:creator>
  <cp:keywords/>
  <cp:lastModifiedBy>韩言成</cp:lastModifiedBy>
  <cp:revision>21</cp:revision>
  <dcterms:created xsi:type="dcterms:W3CDTF">2018-10-15T03:01:00Z</dcterms:created>
  <dcterms:modified xsi:type="dcterms:W3CDTF">2018-10-16T11:30:00Z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TC017730849991</vt:lpwstr>
  </property>
</Properties>
</file>